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E46" w:rsidRPr="00225F84" w:rsidRDefault="00266E46" w:rsidP="00842AB0">
      <w:pPr>
        <w:tabs>
          <w:tab w:val="left" w:pos="993"/>
        </w:tabs>
        <w:ind w:left="-142" w:right="-142"/>
        <w:jc w:val="center"/>
        <w:rPr>
          <w:rFonts w:asciiTheme="minorHAnsi" w:hAnsiTheme="minorHAnsi" w:cstheme="minorHAnsi"/>
          <w:b/>
        </w:rPr>
      </w:pPr>
      <w:r w:rsidRPr="00225F84">
        <w:rPr>
          <w:rFonts w:asciiTheme="minorHAnsi" w:hAnsiTheme="minorHAnsi" w:cstheme="minorHAnsi"/>
          <w:b/>
        </w:rPr>
        <w:t xml:space="preserve">PROCESSO ADMINISTRATIVO Nº </w:t>
      </w:r>
      <w:r w:rsidR="00194562" w:rsidRPr="00225F84">
        <w:rPr>
          <w:rFonts w:asciiTheme="minorHAnsi" w:hAnsiTheme="minorHAnsi" w:cstheme="minorHAnsi"/>
          <w:b/>
        </w:rPr>
        <w:t>00</w:t>
      </w:r>
      <w:r w:rsidR="009C332A" w:rsidRPr="00225F84">
        <w:rPr>
          <w:rFonts w:asciiTheme="minorHAnsi" w:hAnsiTheme="minorHAnsi" w:cstheme="minorHAnsi"/>
          <w:b/>
        </w:rPr>
        <w:t>9</w:t>
      </w:r>
      <w:r w:rsidR="00194562" w:rsidRPr="00225F84">
        <w:rPr>
          <w:rFonts w:asciiTheme="minorHAnsi" w:hAnsiTheme="minorHAnsi" w:cstheme="minorHAnsi"/>
          <w:b/>
        </w:rPr>
        <w:t>/2023</w:t>
      </w:r>
    </w:p>
    <w:p w:rsidR="00266E46" w:rsidRPr="00225F84" w:rsidRDefault="00577A2B" w:rsidP="00842AB0">
      <w:pPr>
        <w:tabs>
          <w:tab w:val="left" w:pos="993"/>
        </w:tabs>
        <w:ind w:left="-142" w:right="-142"/>
        <w:jc w:val="center"/>
        <w:rPr>
          <w:rFonts w:asciiTheme="minorHAnsi" w:hAnsiTheme="minorHAnsi" w:cstheme="minorHAnsi"/>
          <w:b/>
        </w:rPr>
      </w:pPr>
      <w:r w:rsidRPr="00225F84">
        <w:rPr>
          <w:rFonts w:asciiTheme="minorHAnsi" w:hAnsiTheme="minorHAnsi" w:cstheme="minorHAnsi"/>
          <w:b/>
        </w:rPr>
        <w:t>PREGÃO PRESENCIAL</w:t>
      </w:r>
      <w:r w:rsidR="00266E46" w:rsidRPr="00225F84">
        <w:rPr>
          <w:rFonts w:asciiTheme="minorHAnsi" w:hAnsiTheme="minorHAnsi" w:cstheme="minorHAnsi"/>
          <w:b/>
        </w:rPr>
        <w:t xml:space="preserve"> Nº </w:t>
      </w:r>
      <w:r w:rsidR="00194562" w:rsidRPr="00225F84">
        <w:rPr>
          <w:rFonts w:asciiTheme="minorHAnsi" w:hAnsiTheme="minorHAnsi" w:cstheme="minorHAnsi"/>
          <w:b/>
        </w:rPr>
        <w:t>00</w:t>
      </w:r>
      <w:r w:rsidR="009C332A" w:rsidRPr="00225F84">
        <w:rPr>
          <w:rFonts w:asciiTheme="minorHAnsi" w:hAnsiTheme="minorHAnsi" w:cstheme="minorHAnsi"/>
          <w:b/>
        </w:rPr>
        <w:t>5</w:t>
      </w:r>
      <w:r w:rsidR="00194562" w:rsidRPr="00225F84">
        <w:rPr>
          <w:rFonts w:asciiTheme="minorHAnsi" w:hAnsiTheme="minorHAnsi" w:cstheme="minorHAnsi"/>
          <w:b/>
        </w:rPr>
        <w:t>/2023</w:t>
      </w:r>
    </w:p>
    <w:p w:rsidR="00194562" w:rsidRPr="00225F84" w:rsidRDefault="00194562" w:rsidP="00842AB0">
      <w:pPr>
        <w:tabs>
          <w:tab w:val="left" w:pos="993"/>
        </w:tabs>
        <w:ind w:left="-142" w:right="-142"/>
        <w:jc w:val="center"/>
        <w:rPr>
          <w:rFonts w:asciiTheme="minorHAnsi" w:hAnsiTheme="minorHAnsi" w:cstheme="minorHAnsi"/>
          <w:b/>
        </w:rPr>
      </w:pPr>
      <w:r w:rsidRPr="00225F84">
        <w:rPr>
          <w:rFonts w:asciiTheme="minorHAnsi" w:hAnsiTheme="minorHAnsi" w:cstheme="minorHAnsi"/>
          <w:b/>
        </w:rPr>
        <w:t>SISTEMA REGISTRO DE PREÇOS</w:t>
      </w:r>
    </w:p>
    <w:p w:rsidR="00842AB0" w:rsidRPr="00225F84" w:rsidRDefault="00C9346F" w:rsidP="00842AB0">
      <w:pPr>
        <w:tabs>
          <w:tab w:val="left" w:pos="993"/>
        </w:tabs>
        <w:ind w:left="-142" w:right="-142"/>
        <w:jc w:val="center"/>
        <w:rPr>
          <w:rFonts w:asciiTheme="minorHAnsi" w:hAnsiTheme="minorHAnsi" w:cstheme="minorHAnsi"/>
          <w:b/>
        </w:rPr>
      </w:pPr>
      <w:r w:rsidRPr="00225F84">
        <w:rPr>
          <w:rFonts w:asciiTheme="minorHAnsi" w:hAnsiTheme="minorHAnsi" w:cstheme="minorHAnsi"/>
          <w:b/>
        </w:rPr>
        <w:t>TERMO DE REVOGAÇÃO</w:t>
      </w:r>
    </w:p>
    <w:p w:rsidR="00266E46" w:rsidRPr="00225F84" w:rsidRDefault="00266E46" w:rsidP="00056E39">
      <w:pPr>
        <w:tabs>
          <w:tab w:val="left" w:pos="993"/>
        </w:tabs>
        <w:ind w:left="-142" w:right="-142"/>
        <w:jc w:val="both"/>
        <w:rPr>
          <w:rFonts w:asciiTheme="minorHAnsi" w:hAnsiTheme="minorHAnsi" w:cstheme="minorHAnsi"/>
        </w:rPr>
      </w:pPr>
    </w:p>
    <w:p w:rsidR="00EB2CF1" w:rsidRPr="00225F84" w:rsidRDefault="00C9346F" w:rsidP="00225F84">
      <w:pPr>
        <w:ind w:firstLine="708"/>
        <w:jc w:val="both"/>
        <w:rPr>
          <w:rFonts w:asciiTheme="minorHAnsi" w:hAnsiTheme="minorHAnsi" w:cstheme="minorHAnsi"/>
        </w:rPr>
      </w:pPr>
      <w:bookmarkStart w:id="0" w:name="_GoBack"/>
      <w:bookmarkEnd w:id="0"/>
      <w:r w:rsidRPr="00225F84">
        <w:rPr>
          <w:rFonts w:asciiTheme="minorHAnsi" w:hAnsiTheme="minorHAnsi" w:cstheme="minorHAnsi"/>
        </w:rPr>
        <w:t xml:space="preserve">O Prefeito Municipal de Vicentina – Estado de Mato Grosso do Sul, no uso de suas atribuições legais, em especial a Lei Federal nº 10.520/2002 e Lei Federal nº 9.666/93, </w:t>
      </w:r>
      <w:proofErr w:type="gramStart"/>
      <w:r w:rsidRPr="00225F84">
        <w:rPr>
          <w:rFonts w:asciiTheme="minorHAnsi" w:hAnsiTheme="minorHAnsi" w:cstheme="minorHAnsi"/>
        </w:rPr>
        <w:t>e</w:t>
      </w:r>
      <w:proofErr w:type="gramEnd"/>
    </w:p>
    <w:p w:rsidR="00C9346F" w:rsidRPr="00225F84" w:rsidRDefault="00C9346F" w:rsidP="00C9346F">
      <w:pPr>
        <w:jc w:val="both"/>
        <w:rPr>
          <w:rFonts w:asciiTheme="minorHAnsi" w:hAnsiTheme="minorHAnsi" w:cstheme="minorHAnsi"/>
        </w:rPr>
      </w:pPr>
      <w:r w:rsidRPr="00225F84">
        <w:rPr>
          <w:rFonts w:asciiTheme="minorHAnsi" w:hAnsiTheme="minorHAnsi" w:cstheme="minorHAnsi"/>
          <w:b/>
        </w:rPr>
        <w:t xml:space="preserve">CONSIDERANDO </w:t>
      </w:r>
      <w:r w:rsidRPr="00225F84">
        <w:rPr>
          <w:rFonts w:asciiTheme="minorHAnsi" w:hAnsiTheme="minorHAnsi" w:cstheme="minorHAnsi"/>
        </w:rPr>
        <w:t>que o processo de licitação, como qualquer outro procedimento administrativo, é suscetível de revogação por conveniência e oportunidade nos termos do art. 49 da Lei Federal nº 8,666/93 e da Súmula 473 – STF;</w:t>
      </w:r>
    </w:p>
    <w:p w:rsidR="00C9346F" w:rsidRPr="00225F84" w:rsidRDefault="00C9346F" w:rsidP="00C9346F">
      <w:pPr>
        <w:jc w:val="both"/>
        <w:rPr>
          <w:rFonts w:asciiTheme="minorHAnsi" w:hAnsiTheme="minorHAnsi" w:cstheme="minorHAnsi"/>
        </w:rPr>
      </w:pPr>
      <w:r w:rsidRPr="00225F84">
        <w:rPr>
          <w:rFonts w:asciiTheme="minorHAnsi" w:hAnsiTheme="minorHAnsi" w:cstheme="minorHAnsi"/>
          <w:b/>
        </w:rPr>
        <w:t xml:space="preserve">CONSIDERANDO </w:t>
      </w:r>
      <w:r w:rsidRPr="00225F84">
        <w:rPr>
          <w:rFonts w:asciiTheme="minorHAnsi" w:hAnsiTheme="minorHAnsi" w:cstheme="minorHAnsi"/>
        </w:rPr>
        <w:t xml:space="preserve">que </w:t>
      </w:r>
      <w:r w:rsidR="00194562" w:rsidRPr="00225F84">
        <w:rPr>
          <w:rFonts w:asciiTheme="minorHAnsi" w:hAnsiTheme="minorHAnsi" w:cstheme="minorHAnsi"/>
        </w:rPr>
        <w:t xml:space="preserve">foi </w:t>
      </w:r>
      <w:proofErr w:type="gramStart"/>
      <w:r w:rsidR="00194562" w:rsidRPr="00225F84">
        <w:rPr>
          <w:rFonts w:asciiTheme="minorHAnsi" w:hAnsiTheme="minorHAnsi" w:cstheme="minorHAnsi"/>
        </w:rPr>
        <w:t>constatado incorreções no Termo de Referência anexo</w:t>
      </w:r>
      <w:proofErr w:type="gramEnd"/>
      <w:r w:rsidR="00194562" w:rsidRPr="00225F84">
        <w:rPr>
          <w:rFonts w:asciiTheme="minorHAnsi" w:hAnsiTheme="minorHAnsi" w:cstheme="minorHAnsi"/>
        </w:rPr>
        <w:t xml:space="preserve"> ao referido edital, bem como na escolha da modalidade do processo licitatório;</w:t>
      </w:r>
    </w:p>
    <w:p w:rsidR="00194562" w:rsidRPr="00225F84" w:rsidRDefault="00194562" w:rsidP="00C9346F">
      <w:pPr>
        <w:jc w:val="both"/>
        <w:rPr>
          <w:rFonts w:asciiTheme="minorHAnsi" w:hAnsiTheme="minorHAnsi" w:cstheme="minorHAnsi"/>
        </w:rPr>
      </w:pPr>
      <w:r w:rsidRPr="00225F84">
        <w:rPr>
          <w:rFonts w:asciiTheme="minorHAnsi" w:hAnsiTheme="minorHAnsi" w:cstheme="minorHAnsi"/>
          <w:b/>
        </w:rPr>
        <w:t xml:space="preserve">CONSIDERANDO </w:t>
      </w:r>
      <w:r w:rsidRPr="00225F84">
        <w:rPr>
          <w:rFonts w:asciiTheme="minorHAnsi" w:hAnsiTheme="minorHAnsi" w:cstheme="minorHAnsi"/>
        </w:rPr>
        <w:t xml:space="preserve">razões de interesse público decorrente de fato superveniente, necessário que seja a licitação revogada, com o fito de que as incorreções sejam sanadas, para que após, a municipalidade </w:t>
      </w:r>
      <w:proofErr w:type="gramStart"/>
      <w:r w:rsidRPr="00225F84">
        <w:rPr>
          <w:rFonts w:asciiTheme="minorHAnsi" w:hAnsiTheme="minorHAnsi" w:cstheme="minorHAnsi"/>
        </w:rPr>
        <w:t>possa promove-la</w:t>
      </w:r>
      <w:proofErr w:type="gramEnd"/>
      <w:r w:rsidRPr="00225F84">
        <w:rPr>
          <w:rFonts w:asciiTheme="minorHAnsi" w:hAnsiTheme="minorHAnsi" w:cstheme="minorHAnsi"/>
        </w:rPr>
        <w:t xml:space="preserve"> de uma forma que atenda melhor, inclusive os interesses das possíveis empresas interessadas;</w:t>
      </w:r>
    </w:p>
    <w:p w:rsidR="00C9346F" w:rsidRPr="00225F84" w:rsidRDefault="00C9346F" w:rsidP="00C9346F">
      <w:pPr>
        <w:jc w:val="both"/>
        <w:rPr>
          <w:rFonts w:asciiTheme="minorHAnsi" w:hAnsiTheme="minorHAnsi" w:cstheme="minorHAnsi"/>
          <w:b/>
        </w:rPr>
      </w:pPr>
      <w:r w:rsidRPr="00225F84">
        <w:rPr>
          <w:rFonts w:asciiTheme="minorHAnsi" w:hAnsiTheme="minorHAnsi" w:cstheme="minorHAnsi"/>
          <w:b/>
        </w:rPr>
        <w:t>RESOLVE:</w:t>
      </w:r>
    </w:p>
    <w:p w:rsidR="00C9346F" w:rsidRPr="00225F84" w:rsidRDefault="00C9346F" w:rsidP="00C9346F">
      <w:pPr>
        <w:jc w:val="both"/>
        <w:rPr>
          <w:rFonts w:asciiTheme="minorHAnsi" w:hAnsiTheme="minorHAnsi" w:cstheme="minorHAnsi"/>
        </w:rPr>
      </w:pPr>
      <w:r w:rsidRPr="00225F84">
        <w:rPr>
          <w:rFonts w:asciiTheme="minorHAnsi" w:hAnsiTheme="minorHAnsi" w:cstheme="minorHAnsi"/>
          <w:b/>
        </w:rPr>
        <w:t xml:space="preserve">REVOGAR </w:t>
      </w:r>
      <w:r w:rsidRPr="00225F84">
        <w:rPr>
          <w:rFonts w:asciiTheme="minorHAnsi" w:hAnsiTheme="minorHAnsi" w:cstheme="minorHAnsi"/>
        </w:rPr>
        <w:t xml:space="preserve">o processo licitatório modalidade Pregão Presencial nº </w:t>
      </w:r>
      <w:r w:rsidR="00194562" w:rsidRPr="00225F84">
        <w:rPr>
          <w:rFonts w:asciiTheme="minorHAnsi" w:hAnsiTheme="minorHAnsi" w:cstheme="minorHAnsi"/>
        </w:rPr>
        <w:t>004/2023</w:t>
      </w:r>
      <w:r w:rsidRPr="00225F84">
        <w:rPr>
          <w:rFonts w:asciiTheme="minorHAnsi" w:hAnsiTheme="minorHAnsi" w:cstheme="minorHAnsi"/>
        </w:rPr>
        <w:t xml:space="preserve">, cujo </w:t>
      </w:r>
      <w:r w:rsidR="009C332A" w:rsidRPr="00225F84">
        <w:rPr>
          <w:rFonts w:asciiTheme="minorHAnsi" w:hAnsiTheme="minorHAnsi" w:cstheme="minorHAnsi"/>
        </w:rPr>
        <w:t xml:space="preserve">objeto é o registro de preços para aquisição de materiais </w:t>
      </w:r>
      <w:proofErr w:type="gramStart"/>
      <w:r w:rsidR="009C332A" w:rsidRPr="00225F84">
        <w:rPr>
          <w:rFonts w:asciiTheme="minorHAnsi" w:hAnsiTheme="minorHAnsi" w:cstheme="minorHAnsi"/>
        </w:rPr>
        <w:t>escolares e expediente, com fornecimento parcelado, com prazo de entrega de até 02 (dois)</w:t>
      </w:r>
      <w:proofErr w:type="gramEnd"/>
      <w:r w:rsidR="009C332A" w:rsidRPr="00225F84">
        <w:rPr>
          <w:rFonts w:asciiTheme="minorHAnsi" w:hAnsiTheme="minorHAnsi" w:cstheme="minorHAnsi"/>
        </w:rPr>
        <w:t xml:space="preserve"> dias uteis, para atender as escolas municipais e secretarias, deste município de Vicentina</w:t>
      </w:r>
      <w:r w:rsidR="00C3136A" w:rsidRPr="00225F84">
        <w:rPr>
          <w:rFonts w:asciiTheme="minorHAnsi" w:hAnsiTheme="minorHAnsi" w:cstheme="minorHAnsi"/>
        </w:rPr>
        <w:t>.</w:t>
      </w:r>
    </w:p>
    <w:p w:rsidR="00C9346F" w:rsidRPr="00225F84" w:rsidRDefault="00C3136A" w:rsidP="00C9346F">
      <w:pPr>
        <w:jc w:val="both"/>
        <w:rPr>
          <w:rFonts w:asciiTheme="minorHAnsi" w:hAnsiTheme="minorHAnsi" w:cstheme="minorHAnsi"/>
        </w:rPr>
      </w:pPr>
      <w:r w:rsidRPr="00225F84">
        <w:rPr>
          <w:rFonts w:asciiTheme="minorHAnsi" w:hAnsiTheme="minorHAnsi" w:cstheme="minorHAnsi"/>
        </w:rPr>
        <w:t>Encaminhe-se o presente Termo de Revogação ao Pregoeiro e Equipe de Apoio para anexar aos autos, bem como às providências cabíveis.</w:t>
      </w:r>
    </w:p>
    <w:p w:rsidR="00225F84" w:rsidRDefault="00225F84" w:rsidP="00844147">
      <w:pPr>
        <w:tabs>
          <w:tab w:val="left" w:pos="993"/>
        </w:tabs>
        <w:ind w:left="-142" w:right="-142"/>
        <w:jc w:val="center"/>
        <w:rPr>
          <w:rFonts w:asciiTheme="minorHAnsi" w:hAnsiTheme="minorHAnsi" w:cstheme="minorHAnsi"/>
        </w:rPr>
      </w:pPr>
    </w:p>
    <w:p w:rsidR="00F65B48" w:rsidRPr="00225F84" w:rsidRDefault="007476C8" w:rsidP="00844147">
      <w:pPr>
        <w:tabs>
          <w:tab w:val="left" w:pos="993"/>
        </w:tabs>
        <w:ind w:left="-142" w:right="-142"/>
        <w:jc w:val="center"/>
        <w:rPr>
          <w:rFonts w:asciiTheme="minorHAnsi" w:hAnsiTheme="minorHAnsi" w:cstheme="minorHAnsi"/>
        </w:rPr>
      </w:pPr>
      <w:r w:rsidRPr="00225F84">
        <w:rPr>
          <w:rFonts w:asciiTheme="minorHAnsi" w:hAnsiTheme="minorHAnsi" w:cstheme="minorHAnsi"/>
        </w:rPr>
        <w:t xml:space="preserve">Vicentina/MS, </w:t>
      </w:r>
      <w:r w:rsidR="00F549C8" w:rsidRPr="00225F84">
        <w:rPr>
          <w:rFonts w:asciiTheme="minorHAnsi" w:hAnsiTheme="minorHAnsi" w:cstheme="minorHAnsi"/>
        </w:rPr>
        <w:t>08 de fevereiro de 2023</w:t>
      </w:r>
      <w:r w:rsidRPr="00225F84">
        <w:rPr>
          <w:rFonts w:asciiTheme="minorHAnsi" w:hAnsiTheme="minorHAnsi" w:cstheme="minorHAnsi"/>
        </w:rPr>
        <w:t>.</w:t>
      </w:r>
    </w:p>
    <w:p w:rsidR="00225F84" w:rsidRDefault="00225F84" w:rsidP="007476C8">
      <w:pPr>
        <w:tabs>
          <w:tab w:val="left" w:pos="993"/>
        </w:tabs>
        <w:ind w:left="-142"/>
        <w:jc w:val="center"/>
        <w:rPr>
          <w:rFonts w:asciiTheme="minorHAnsi" w:hAnsiTheme="minorHAnsi" w:cstheme="minorHAnsi"/>
          <w:b/>
          <w:smallCaps/>
        </w:rPr>
      </w:pPr>
    </w:p>
    <w:p w:rsidR="00225F84" w:rsidRDefault="00225F84" w:rsidP="007476C8">
      <w:pPr>
        <w:tabs>
          <w:tab w:val="left" w:pos="993"/>
        </w:tabs>
        <w:ind w:left="-142"/>
        <w:jc w:val="center"/>
        <w:rPr>
          <w:rFonts w:asciiTheme="minorHAnsi" w:hAnsiTheme="minorHAnsi" w:cstheme="minorHAnsi"/>
          <w:b/>
          <w:smallCaps/>
        </w:rPr>
      </w:pPr>
    </w:p>
    <w:p w:rsidR="007476C8" w:rsidRPr="00225F84" w:rsidRDefault="00C3136A" w:rsidP="007476C8">
      <w:pPr>
        <w:tabs>
          <w:tab w:val="left" w:pos="993"/>
        </w:tabs>
        <w:ind w:left="-142"/>
        <w:jc w:val="center"/>
        <w:rPr>
          <w:rFonts w:asciiTheme="minorHAnsi" w:hAnsiTheme="minorHAnsi" w:cstheme="minorHAnsi"/>
          <w:b/>
          <w:smallCaps/>
        </w:rPr>
      </w:pPr>
      <w:r w:rsidRPr="00225F84">
        <w:rPr>
          <w:rFonts w:asciiTheme="minorHAnsi" w:hAnsiTheme="minorHAnsi" w:cstheme="minorHAnsi"/>
          <w:b/>
          <w:smallCaps/>
        </w:rPr>
        <w:t>Marcos Benedetti Hermenegildo</w:t>
      </w:r>
    </w:p>
    <w:p w:rsidR="00F65B48" w:rsidRPr="00225F84" w:rsidRDefault="00C3136A" w:rsidP="007476C8">
      <w:pPr>
        <w:tabs>
          <w:tab w:val="left" w:pos="993"/>
        </w:tabs>
        <w:ind w:left="-142"/>
        <w:jc w:val="center"/>
        <w:rPr>
          <w:rFonts w:asciiTheme="minorHAnsi" w:hAnsiTheme="minorHAnsi" w:cstheme="minorHAnsi"/>
        </w:rPr>
      </w:pPr>
      <w:r w:rsidRPr="00225F84">
        <w:rPr>
          <w:rFonts w:asciiTheme="minorHAnsi" w:hAnsiTheme="minorHAnsi" w:cstheme="minorHAnsi"/>
          <w:b/>
          <w:smallCaps/>
        </w:rPr>
        <w:t>Prefeito Municipal</w:t>
      </w:r>
    </w:p>
    <w:p w:rsidR="007476C8" w:rsidRPr="00225F84" w:rsidRDefault="007476C8" w:rsidP="007476C8">
      <w:pPr>
        <w:tabs>
          <w:tab w:val="left" w:pos="993"/>
        </w:tabs>
        <w:ind w:left="-142"/>
        <w:jc w:val="center"/>
        <w:rPr>
          <w:rFonts w:asciiTheme="minorHAnsi" w:hAnsiTheme="minorHAnsi" w:cstheme="minorHAnsi"/>
        </w:rPr>
      </w:pPr>
    </w:p>
    <w:p w:rsidR="007476C8" w:rsidRPr="00225F84" w:rsidRDefault="007476C8" w:rsidP="007476C8">
      <w:pPr>
        <w:tabs>
          <w:tab w:val="left" w:pos="993"/>
        </w:tabs>
        <w:ind w:left="-142"/>
        <w:jc w:val="center"/>
        <w:rPr>
          <w:rFonts w:asciiTheme="minorHAnsi" w:hAnsiTheme="minorHAnsi" w:cstheme="minorHAnsi"/>
        </w:rPr>
      </w:pPr>
    </w:p>
    <w:sectPr w:rsidR="007476C8" w:rsidRPr="00225F84" w:rsidSect="00844147">
      <w:headerReference w:type="default" r:id="rId9"/>
      <w:footerReference w:type="default" r:id="rId10"/>
      <w:pgSz w:w="11907" w:h="16840" w:code="9"/>
      <w:pgMar w:top="1109" w:right="1134" w:bottom="993" w:left="1701" w:header="794" w:footer="25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593B" w:rsidRDefault="0021593B">
      <w:r>
        <w:separator/>
      </w:r>
    </w:p>
  </w:endnote>
  <w:endnote w:type="continuationSeparator" w:id="0">
    <w:p w:rsidR="0021593B" w:rsidRDefault="002159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(W1)">
    <w:altName w:val="Arial"/>
    <w:charset w:val="00"/>
    <w:family w:val="swiss"/>
    <w:pitch w:val="variable"/>
    <w:sig w:usb0="00000000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5F84" w:rsidRDefault="00225F84">
    <w:pPr>
      <w:pStyle w:val="Rodap"/>
    </w:pPr>
    <w:r>
      <w:rPr>
        <w:noProof/>
      </w:rPr>
      <w:drawing>
        <wp:anchor distT="0" distB="0" distL="114300" distR="114300" simplePos="0" relativeHeight="251661312" behindDoc="0" locked="0" layoutInCell="1" allowOverlap="1" wp14:anchorId="21C8950A" wp14:editId="270A61D3">
          <wp:simplePos x="0" y="0"/>
          <wp:positionH relativeFrom="column">
            <wp:posOffset>-1002665</wp:posOffset>
          </wp:positionH>
          <wp:positionV relativeFrom="paragraph">
            <wp:posOffset>115570</wp:posOffset>
          </wp:positionV>
          <wp:extent cx="7712710" cy="639445"/>
          <wp:effectExtent l="0" t="0" r="2540" b="8255"/>
          <wp:wrapNone/>
          <wp:docPr id="20" name="Imagem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2710" cy="639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225F84" w:rsidRDefault="00225F84">
    <w:pPr>
      <w:pStyle w:val="Rodap"/>
    </w:pPr>
  </w:p>
  <w:p w:rsidR="00225F84" w:rsidRDefault="00225F84">
    <w:pPr>
      <w:pStyle w:val="Rodap"/>
    </w:pPr>
  </w:p>
  <w:p w:rsidR="00225F84" w:rsidRDefault="00225F84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593B" w:rsidRDefault="0021593B">
      <w:r>
        <w:separator/>
      </w:r>
    </w:p>
  </w:footnote>
  <w:footnote w:type="continuationSeparator" w:id="0">
    <w:p w:rsidR="0021593B" w:rsidRDefault="002159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5F84" w:rsidRDefault="00225F84">
    <w:pPr>
      <w:pStyle w:val="Cabealh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2B20D9A" wp14:editId="43C0AE21">
          <wp:simplePos x="0" y="0"/>
          <wp:positionH relativeFrom="column">
            <wp:posOffset>-1051560</wp:posOffset>
          </wp:positionH>
          <wp:positionV relativeFrom="paragraph">
            <wp:posOffset>-761365</wp:posOffset>
          </wp:positionV>
          <wp:extent cx="7591425" cy="1531490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1425" cy="1531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225F84" w:rsidRDefault="00225F84">
    <w:pPr>
      <w:pStyle w:val="Cabealho"/>
    </w:pPr>
  </w:p>
  <w:p w:rsidR="00225F84" w:rsidRDefault="00225F84">
    <w:pPr>
      <w:pStyle w:val="Cabealho"/>
    </w:pPr>
  </w:p>
  <w:p w:rsidR="00225F84" w:rsidRDefault="00225F84">
    <w:pPr>
      <w:pStyle w:val="Cabealho"/>
    </w:pPr>
  </w:p>
  <w:p w:rsidR="00225F84" w:rsidRDefault="00225F84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82C8D6E6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1"/>
    <w:multiLevelType w:val="singleLevel"/>
    <w:tmpl w:val="00000001"/>
    <w:name w:val="WW8Num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</w:abstractNum>
  <w:abstractNum w:abstractNumId="2">
    <w:nsid w:val="00000002"/>
    <w:multiLevelType w:val="single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">
    <w:nsid w:val="00000016"/>
    <w:multiLevelType w:val="multilevel"/>
    <w:tmpl w:val="00000016"/>
    <w:name w:val="WW8Num22"/>
    <w:lvl w:ilvl="0">
      <w:start w:val="13"/>
      <w:numFmt w:val="bullet"/>
      <w:lvlText w:val=""/>
      <w:lvlJc w:val="left"/>
      <w:pPr>
        <w:tabs>
          <w:tab w:val="num" w:pos="0"/>
        </w:tabs>
        <w:ind w:left="750" w:hanging="360"/>
      </w:pPr>
      <w:rPr>
        <w:rFonts w:ascii="Symbol" w:hAnsi="Symbol" w:cs="Times New Roman"/>
        <w:b w:val="0"/>
        <w:i w:val="0"/>
        <w:sz w:val="24"/>
        <w:u w:val="none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7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9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1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3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5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7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9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10" w:hanging="360"/>
      </w:pPr>
      <w:rPr>
        <w:rFonts w:ascii="Wingdings" w:hAnsi="Wingdings" w:cs="Wingdings"/>
      </w:rPr>
    </w:lvl>
  </w:abstractNum>
  <w:abstractNum w:abstractNumId="4">
    <w:nsid w:val="00000017"/>
    <w:multiLevelType w:val="multilevel"/>
    <w:tmpl w:val="00000017"/>
    <w:name w:val="WW8Num23"/>
    <w:lvl w:ilvl="0">
      <w:start w:val="13"/>
      <w:numFmt w:val="bullet"/>
      <w:lvlText w:val=""/>
      <w:lvlJc w:val="left"/>
      <w:pPr>
        <w:tabs>
          <w:tab w:val="num" w:pos="0"/>
        </w:tabs>
        <w:ind w:left="1176" w:hanging="360"/>
      </w:pPr>
      <w:rPr>
        <w:rFonts w:ascii="Symbol" w:hAnsi="Symbol" w:cs="Times New Roman"/>
        <w:b w:val="0"/>
        <w:i w:val="0"/>
        <w:color w:val="000000"/>
        <w:sz w:val="24"/>
        <w:u w:val="single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66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86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06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26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46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66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86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06" w:hanging="360"/>
      </w:pPr>
      <w:rPr>
        <w:rFonts w:ascii="Wingdings" w:hAnsi="Wingdings" w:cs="Wingdings"/>
      </w:rPr>
    </w:lvl>
  </w:abstractNum>
  <w:abstractNum w:abstractNumId="5">
    <w:nsid w:val="00000019"/>
    <w:multiLevelType w:val="multilevel"/>
    <w:tmpl w:val="00000019"/>
    <w:name w:val="WW8Num25"/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Century Gothic"/>
        <w:color w:val="000000"/>
        <w:sz w:val="20"/>
        <w:szCs w:val="20"/>
        <w:lang w:eastAsia="en-U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Century Gothic"/>
        <w:color w:val="000000"/>
        <w:sz w:val="20"/>
        <w:szCs w:val="20"/>
        <w:lang w:eastAsia="en-US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Century Gothic"/>
        <w:color w:val="000000"/>
        <w:sz w:val="20"/>
        <w:szCs w:val="20"/>
        <w:lang w:eastAsia="en-US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/>
      </w:rPr>
    </w:lvl>
  </w:abstractNum>
  <w:abstractNum w:abstractNumId="6">
    <w:nsid w:val="0000001F"/>
    <w:multiLevelType w:val="multilevel"/>
    <w:tmpl w:val="0000001F"/>
    <w:name w:val="WW8Num3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7">
    <w:nsid w:val="0000002A"/>
    <w:multiLevelType w:val="multilevel"/>
    <w:tmpl w:val="0000002A"/>
    <w:name w:val="WW8Num43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8">
    <w:nsid w:val="0000002E"/>
    <w:multiLevelType w:val="multilevel"/>
    <w:tmpl w:val="0000002E"/>
    <w:name w:val="WW8Num47"/>
    <w:lvl w:ilvl="0">
      <w:start w:val="2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ascii="Arial (W1)" w:hAnsi="Arial (W1)" w:cs="Arial (W1)"/>
        <w:b/>
        <w:bCs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Arial (W1)" w:hAnsi="Arial (W1)" w:cs="Arial (W1)"/>
        <w:b w:val="0"/>
        <w:bCs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ascii="Arial (W1)" w:hAnsi="Arial (W1)" w:cs="Arial (W1)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ascii="Arial (W1)" w:hAnsi="Arial (W1)" w:cs="Arial (W1)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ascii="Arial (W1)" w:hAnsi="Arial (W1)" w:cs="Arial (W1)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ascii="Arial (W1)" w:hAnsi="Arial (W1)" w:cs="Arial (W1)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ascii="Arial (W1)" w:hAnsi="Arial (W1)" w:cs="Arial (W1)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ascii="Arial (W1)" w:hAnsi="Arial (W1)" w:cs="Arial (W1)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ascii="Arial (W1)" w:hAnsi="Arial (W1)" w:cs="Arial (W1)"/>
        <w:b/>
        <w:bCs/>
      </w:rPr>
    </w:lvl>
  </w:abstractNum>
  <w:abstractNum w:abstractNumId="9">
    <w:nsid w:val="00000036"/>
    <w:multiLevelType w:val="multilevel"/>
    <w:tmpl w:val="00000036"/>
    <w:name w:val="WW8Num55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</w:lvl>
    <w:lvl w:ilvl="1">
      <w:start w:val="1"/>
      <w:numFmt w:val="decimal"/>
      <w:lvlText w:val="%1.%2."/>
      <w:lvlJc w:val="left"/>
      <w:pPr>
        <w:tabs>
          <w:tab w:val="num" w:pos="705"/>
        </w:tabs>
        <w:ind w:left="705" w:hanging="705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10">
    <w:nsid w:val="0000003E"/>
    <w:multiLevelType w:val="multilevel"/>
    <w:tmpl w:val="0000003E"/>
    <w:name w:val="WW8Num63"/>
    <w:lvl w:ilvl="0">
      <w:start w:val="1"/>
      <w:numFmt w:val="lowerLetter"/>
      <w:lvlText w:val="%1)"/>
      <w:lvlJc w:val="left"/>
      <w:pPr>
        <w:tabs>
          <w:tab w:val="num" w:pos="1180"/>
        </w:tabs>
        <w:ind w:left="1180" w:hanging="360"/>
      </w:pPr>
      <w:rPr>
        <w:b w:val="0"/>
        <w:bCs w:val="0"/>
        <w:i w:val="0"/>
        <w:iCs w:val="0"/>
        <w:color w:val="000000"/>
      </w:rPr>
    </w:lvl>
    <w:lvl w:ilvl="1">
      <w:start w:val="1"/>
      <w:numFmt w:val="decimal"/>
      <w:lvlText w:val="%2."/>
      <w:lvlJc w:val="left"/>
      <w:pPr>
        <w:tabs>
          <w:tab w:val="num" w:pos="1500"/>
        </w:tabs>
        <w:ind w:left="1500" w:hanging="360"/>
      </w:pPr>
      <w:rPr>
        <w:b w:val="0"/>
        <w:bCs w:val="0"/>
        <w:i w:val="0"/>
        <w:iCs w:val="0"/>
        <w:color w:val="000000"/>
      </w:rPr>
    </w:lvl>
    <w:lvl w:ilvl="2">
      <w:start w:val="1"/>
      <w:numFmt w:val="lowerRoman"/>
      <w:lvlText w:val="%3."/>
      <w:lvlJc w:val="left"/>
      <w:pPr>
        <w:tabs>
          <w:tab w:val="num" w:pos="2220"/>
        </w:tabs>
        <w:ind w:left="2220" w:hanging="180"/>
      </w:pPr>
    </w:lvl>
    <w:lvl w:ilvl="3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>
      <w:start w:val="1"/>
      <w:numFmt w:val="lowerRoman"/>
      <w:lvlText w:val="%6."/>
      <w:lvlJc w:val="left"/>
      <w:pPr>
        <w:tabs>
          <w:tab w:val="num" w:pos="4380"/>
        </w:tabs>
        <w:ind w:left="4380" w:hanging="180"/>
      </w:pPr>
    </w:lvl>
    <w:lvl w:ilvl="6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>
      <w:start w:val="1"/>
      <w:numFmt w:val="lowerRoman"/>
      <w:lvlText w:val="%9."/>
      <w:lvlJc w:val="left"/>
      <w:pPr>
        <w:tabs>
          <w:tab w:val="num" w:pos="6540"/>
        </w:tabs>
        <w:ind w:left="6540" w:hanging="180"/>
      </w:pPr>
    </w:lvl>
  </w:abstractNum>
  <w:abstractNum w:abstractNumId="11">
    <w:nsid w:val="028134F9"/>
    <w:multiLevelType w:val="hybridMultilevel"/>
    <w:tmpl w:val="ABF460F6"/>
    <w:lvl w:ilvl="0" w:tplc="B0147E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E9C1DA4"/>
    <w:multiLevelType w:val="hybridMultilevel"/>
    <w:tmpl w:val="0E0AFADA"/>
    <w:lvl w:ilvl="0" w:tplc="21448894">
      <w:start w:val="1"/>
      <w:numFmt w:val="decimal"/>
      <w:lvlText w:val="%1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10A701A"/>
    <w:multiLevelType w:val="hybridMultilevel"/>
    <w:tmpl w:val="BEC2917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31D6821"/>
    <w:multiLevelType w:val="multilevel"/>
    <w:tmpl w:val="56149B2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5">
    <w:nsid w:val="1A7540D5"/>
    <w:multiLevelType w:val="hybridMultilevel"/>
    <w:tmpl w:val="C8980C44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C4008C5"/>
    <w:multiLevelType w:val="multilevel"/>
    <w:tmpl w:val="DAF23760"/>
    <w:lvl w:ilvl="0">
      <w:start w:val="1"/>
      <w:numFmt w:val="decimal"/>
      <w:pStyle w:val="Normal1"/>
      <w:lvlText w:val="%1"/>
      <w:lvlJc w:val="left"/>
      <w:pPr>
        <w:tabs>
          <w:tab w:val="num" w:pos="360"/>
        </w:tabs>
        <w:ind w:left="0" w:firstLine="0"/>
      </w:pPr>
      <w:rPr>
        <w:rFonts w:ascii="Arial" w:hAnsi="Arial" w:hint="default"/>
        <w:b/>
        <w:i w:val="0"/>
        <w:sz w:val="18"/>
      </w:rPr>
    </w:lvl>
    <w:lvl w:ilvl="1">
      <w:start w:val="8"/>
      <w:numFmt w:val="decimal"/>
      <w:pStyle w:val="Normal2"/>
      <w:lvlText w:val="%1.%2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2">
      <w:start w:val="1"/>
      <w:numFmt w:val="decimal"/>
      <w:pStyle w:val="Normal3"/>
      <w:lvlText w:val="%1.%2.%3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3">
      <w:start w:val="1"/>
      <w:numFmt w:val="decimal"/>
      <w:pStyle w:val="Normal4"/>
      <w:lvlText w:val="%1.%2.%3.%4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4">
      <w:start w:val="1"/>
      <w:numFmt w:val="decimal"/>
      <w:pStyle w:val="Normal5"/>
      <w:lvlText w:val="%1.%2.%3.%4.%5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5">
      <w:start w:val="1"/>
      <w:numFmt w:val="decimal"/>
      <w:pStyle w:val="Normal6"/>
      <w:lvlText w:val="%1.%2.%3.%4.%5.%6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7">
    <w:nsid w:val="255313EE"/>
    <w:multiLevelType w:val="hybridMultilevel"/>
    <w:tmpl w:val="D870F9BC"/>
    <w:lvl w:ilvl="0" w:tplc="0416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6E1339A"/>
    <w:multiLevelType w:val="hybridMultilevel"/>
    <w:tmpl w:val="48843DC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D907EB2"/>
    <w:multiLevelType w:val="hybridMultilevel"/>
    <w:tmpl w:val="31608674"/>
    <w:lvl w:ilvl="0" w:tplc="4CEA0CBE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3E2314EC"/>
    <w:multiLevelType w:val="multilevel"/>
    <w:tmpl w:val="EA68255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1">
    <w:nsid w:val="61F6767E"/>
    <w:multiLevelType w:val="hybridMultilevel"/>
    <w:tmpl w:val="5C3A8FD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34E6784"/>
    <w:multiLevelType w:val="hybridMultilevel"/>
    <w:tmpl w:val="56E400CE"/>
    <w:lvl w:ilvl="0" w:tplc="4476F62A">
      <w:numFmt w:val="bullet"/>
      <w:lvlText w:val="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F2C2B0D"/>
    <w:multiLevelType w:val="multilevel"/>
    <w:tmpl w:val="0416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4">
    <w:nsid w:val="78BC148C"/>
    <w:multiLevelType w:val="hybridMultilevel"/>
    <w:tmpl w:val="BE401CB2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08C6E1A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52CCBD6E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6"/>
  </w:num>
  <w:num w:numId="3">
    <w:abstractNumId w:val="17"/>
  </w:num>
  <w:num w:numId="4">
    <w:abstractNumId w:val="13"/>
  </w:num>
  <w:num w:numId="5">
    <w:abstractNumId w:val="12"/>
  </w:num>
  <w:num w:numId="6">
    <w:abstractNumId w:val="1"/>
  </w:num>
  <w:num w:numId="7">
    <w:abstractNumId w:val="15"/>
  </w:num>
  <w:num w:numId="8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1"/>
  </w:num>
  <w:num w:numId="10">
    <w:abstractNumId w:val="23"/>
  </w:num>
  <w:num w:numId="11">
    <w:abstractNumId w:val="20"/>
  </w:num>
  <w:num w:numId="12">
    <w:abstractNumId w:val="24"/>
  </w:num>
  <w:num w:numId="13">
    <w:abstractNumId w:val="14"/>
  </w:num>
  <w:num w:numId="1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</w:num>
  <w:num w:numId="16">
    <w:abstractNumId w:val="1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859"/>
    <w:rsid w:val="00002CC8"/>
    <w:rsid w:val="00003681"/>
    <w:rsid w:val="00004A90"/>
    <w:rsid w:val="00006E8F"/>
    <w:rsid w:val="0000745A"/>
    <w:rsid w:val="000104F4"/>
    <w:rsid w:val="00012EBA"/>
    <w:rsid w:val="00014318"/>
    <w:rsid w:val="00014AA2"/>
    <w:rsid w:val="00015D5E"/>
    <w:rsid w:val="000161B8"/>
    <w:rsid w:val="0001648F"/>
    <w:rsid w:val="00016949"/>
    <w:rsid w:val="00016E66"/>
    <w:rsid w:val="00017B91"/>
    <w:rsid w:val="00020A2C"/>
    <w:rsid w:val="000214EB"/>
    <w:rsid w:val="00022261"/>
    <w:rsid w:val="000228E9"/>
    <w:rsid w:val="00022F7E"/>
    <w:rsid w:val="000230C6"/>
    <w:rsid w:val="00023AB6"/>
    <w:rsid w:val="00024EE5"/>
    <w:rsid w:val="00025099"/>
    <w:rsid w:val="000266A3"/>
    <w:rsid w:val="0002682C"/>
    <w:rsid w:val="00026AAD"/>
    <w:rsid w:val="00034A20"/>
    <w:rsid w:val="00034CCA"/>
    <w:rsid w:val="00034E5C"/>
    <w:rsid w:val="00037BCE"/>
    <w:rsid w:val="0004298B"/>
    <w:rsid w:val="000435F6"/>
    <w:rsid w:val="00044135"/>
    <w:rsid w:val="00047DC8"/>
    <w:rsid w:val="000507C6"/>
    <w:rsid w:val="00052337"/>
    <w:rsid w:val="00052676"/>
    <w:rsid w:val="000530B4"/>
    <w:rsid w:val="00056302"/>
    <w:rsid w:val="00056E39"/>
    <w:rsid w:val="00057446"/>
    <w:rsid w:val="0005780F"/>
    <w:rsid w:val="00060805"/>
    <w:rsid w:val="00062011"/>
    <w:rsid w:val="0006281D"/>
    <w:rsid w:val="0006349B"/>
    <w:rsid w:val="0006370A"/>
    <w:rsid w:val="0006485B"/>
    <w:rsid w:val="00065882"/>
    <w:rsid w:val="00065888"/>
    <w:rsid w:val="00065BEE"/>
    <w:rsid w:val="00065C1A"/>
    <w:rsid w:val="00066A6D"/>
    <w:rsid w:val="00066E86"/>
    <w:rsid w:val="000676E8"/>
    <w:rsid w:val="00067A35"/>
    <w:rsid w:val="00070799"/>
    <w:rsid w:val="000725FD"/>
    <w:rsid w:val="00074048"/>
    <w:rsid w:val="00074664"/>
    <w:rsid w:val="0007694A"/>
    <w:rsid w:val="00080A88"/>
    <w:rsid w:val="00082EDE"/>
    <w:rsid w:val="000835B2"/>
    <w:rsid w:val="000836E6"/>
    <w:rsid w:val="00084ABB"/>
    <w:rsid w:val="00084D61"/>
    <w:rsid w:val="0008540B"/>
    <w:rsid w:val="00086587"/>
    <w:rsid w:val="000868E3"/>
    <w:rsid w:val="00093143"/>
    <w:rsid w:val="0009433D"/>
    <w:rsid w:val="00095B86"/>
    <w:rsid w:val="000963D4"/>
    <w:rsid w:val="00096B3D"/>
    <w:rsid w:val="00096BA8"/>
    <w:rsid w:val="000A2663"/>
    <w:rsid w:val="000A294C"/>
    <w:rsid w:val="000A3566"/>
    <w:rsid w:val="000A36E5"/>
    <w:rsid w:val="000A4655"/>
    <w:rsid w:val="000A4FC8"/>
    <w:rsid w:val="000A61E5"/>
    <w:rsid w:val="000A64AB"/>
    <w:rsid w:val="000A6B86"/>
    <w:rsid w:val="000A6C63"/>
    <w:rsid w:val="000A6D0B"/>
    <w:rsid w:val="000A6F2D"/>
    <w:rsid w:val="000A7291"/>
    <w:rsid w:val="000A756E"/>
    <w:rsid w:val="000B0D07"/>
    <w:rsid w:val="000B185B"/>
    <w:rsid w:val="000B2F96"/>
    <w:rsid w:val="000B38FE"/>
    <w:rsid w:val="000B6755"/>
    <w:rsid w:val="000B7200"/>
    <w:rsid w:val="000B7AAC"/>
    <w:rsid w:val="000C362A"/>
    <w:rsid w:val="000C5877"/>
    <w:rsid w:val="000D1963"/>
    <w:rsid w:val="000D363B"/>
    <w:rsid w:val="000D37A3"/>
    <w:rsid w:val="000D3B06"/>
    <w:rsid w:val="000D56F6"/>
    <w:rsid w:val="000E0140"/>
    <w:rsid w:val="000E050A"/>
    <w:rsid w:val="000E1DE7"/>
    <w:rsid w:val="000E3E4C"/>
    <w:rsid w:val="000E5571"/>
    <w:rsid w:val="000E589F"/>
    <w:rsid w:val="000E591B"/>
    <w:rsid w:val="000E673D"/>
    <w:rsid w:val="000E78E4"/>
    <w:rsid w:val="000F0903"/>
    <w:rsid w:val="000F0C57"/>
    <w:rsid w:val="000F134B"/>
    <w:rsid w:val="000F2612"/>
    <w:rsid w:val="000F28C0"/>
    <w:rsid w:val="000F4DE3"/>
    <w:rsid w:val="000F539F"/>
    <w:rsid w:val="000F7E3E"/>
    <w:rsid w:val="00100BAE"/>
    <w:rsid w:val="00101BC6"/>
    <w:rsid w:val="00101FF6"/>
    <w:rsid w:val="00103ACF"/>
    <w:rsid w:val="00105250"/>
    <w:rsid w:val="0010599E"/>
    <w:rsid w:val="00105A5A"/>
    <w:rsid w:val="00105EFF"/>
    <w:rsid w:val="00107013"/>
    <w:rsid w:val="00107D1C"/>
    <w:rsid w:val="001107EB"/>
    <w:rsid w:val="00113E6B"/>
    <w:rsid w:val="00114E02"/>
    <w:rsid w:val="001157CD"/>
    <w:rsid w:val="0011590D"/>
    <w:rsid w:val="0011676A"/>
    <w:rsid w:val="00116CFE"/>
    <w:rsid w:val="0012122A"/>
    <w:rsid w:val="0012201A"/>
    <w:rsid w:val="001249D3"/>
    <w:rsid w:val="00132366"/>
    <w:rsid w:val="00132698"/>
    <w:rsid w:val="00132C1D"/>
    <w:rsid w:val="00135235"/>
    <w:rsid w:val="001365C2"/>
    <w:rsid w:val="00137AE7"/>
    <w:rsid w:val="00140363"/>
    <w:rsid w:val="0014037C"/>
    <w:rsid w:val="0014082F"/>
    <w:rsid w:val="00141968"/>
    <w:rsid w:val="001435DC"/>
    <w:rsid w:val="00143737"/>
    <w:rsid w:val="00143C98"/>
    <w:rsid w:val="00143ECF"/>
    <w:rsid w:val="001448C3"/>
    <w:rsid w:val="001461B7"/>
    <w:rsid w:val="001461C3"/>
    <w:rsid w:val="00146590"/>
    <w:rsid w:val="00146C62"/>
    <w:rsid w:val="00147EB4"/>
    <w:rsid w:val="00150519"/>
    <w:rsid w:val="0015161F"/>
    <w:rsid w:val="00151B85"/>
    <w:rsid w:val="0015276D"/>
    <w:rsid w:val="00152CED"/>
    <w:rsid w:val="001532AE"/>
    <w:rsid w:val="0015384F"/>
    <w:rsid w:val="00154F91"/>
    <w:rsid w:val="0015762D"/>
    <w:rsid w:val="001602A8"/>
    <w:rsid w:val="00160B19"/>
    <w:rsid w:val="001638A4"/>
    <w:rsid w:val="00164E92"/>
    <w:rsid w:val="00170144"/>
    <w:rsid w:val="00170695"/>
    <w:rsid w:val="001710EF"/>
    <w:rsid w:val="0017385C"/>
    <w:rsid w:val="00174C42"/>
    <w:rsid w:val="001752B7"/>
    <w:rsid w:val="00175DD7"/>
    <w:rsid w:val="0017654A"/>
    <w:rsid w:val="00177C30"/>
    <w:rsid w:val="0018432D"/>
    <w:rsid w:val="001850F3"/>
    <w:rsid w:val="0018545B"/>
    <w:rsid w:val="00185480"/>
    <w:rsid w:val="001854F6"/>
    <w:rsid w:val="00185C5F"/>
    <w:rsid w:val="0018633F"/>
    <w:rsid w:val="001865EC"/>
    <w:rsid w:val="0018698E"/>
    <w:rsid w:val="00186ED9"/>
    <w:rsid w:val="00186FE1"/>
    <w:rsid w:val="001877A5"/>
    <w:rsid w:val="00190707"/>
    <w:rsid w:val="00190F03"/>
    <w:rsid w:val="00192A33"/>
    <w:rsid w:val="00192B81"/>
    <w:rsid w:val="001930C3"/>
    <w:rsid w:val="0019453D"/>
    <w:rsid w:val="00194562"/>
    <w:rsid w:val="00194CF6"/>
    <w:rsid w:val="00194FB0"/>
    <w:rsid w:val="001952D7"/>
    <w:rsid w:val="00195781"/>
    <w:rsid w:val="00196B89"/>
    <w:rsid w:val="001A1530"/>
    <w:rsid w:val="001A1E61"/>
    <w:rsid w:val="001A4297"/>
    <w:rsid w:val="001A50C8"/>
    <w:rsid w:val="001A622A"/>
    <w:rsid w:val="001A7255"/>
    <w:rsid w:val="001A72FE"/>
    <w:rsid w:val="001A75C7"/>
    <w:rsid w:val="001B16D8"/>
    <w:rsid w:val="001B24DB"/>
    <w:rsid w:val="001B286D"/>
    <w:rsid w:val="001B2C18"/>
    <w:rsid w:val="001B3453"/>
    <w:rsid w:val="001B359D"/>
    <w:rsid w:val="001B4A33"/>
    <w:rsid w:val="001B6546"/>
    <w:rsid w:val="001B6574"/>
    <w:rsid w:val="001B7FB7"/>
    <w:rsid w:val="001C1CAD"/>
    <w:rsid w:val="001C1E0E"/>
    <w:rsid w:val="001C29EA"/>
    <w:rsid w:val="001C31EC"/>
    <w:rsid w:val="001C4C83"/>
    <w:rsid w:val="001C504E"/>
    <w:rsid w:val="001C557F"/>
    <w:rsid w:val="001C5C80"/>
    <w:rsid w:val="001D0841"/>
    <w:rsid w:val="001D09EB"/>
    <w:rsid w:val="001D0D6D"/>
    <w:rsid w:val="001D19E2"/>
    <w:rsid w:val="001D1BD8"/>
    <w:rsid w:val="001D473C"/>
    <w:rsid w:val="001D4BA6"/>
    <w:rsid w:val="001D4BBE"/>
    <w:rsid w:val="001D5C9D"/>
    <w:rsid w:val="001E027B"/>
    <w:rsid w:val="001E1157"/>
    <w:rsid w:val="001E189A"/>
    <w:rsid w:val="001E30C8"/>
    <w:rsid w:val="001E333B"/>
    <w:rsid w:val="001E3603"/>
    <w:rsid w:val="001E3961"/>
    <w:rsid w:val="001E6365"/>
    <w:rsid w:val="001F0736"/>
    <w:rsid w:val="001F117E"/>
    <w:rsid w:val="001F1602"/>
    <w:rsid w:val="001F2183"/>
    <w:rsid w:val="001F21E7"/>
    <w:rsid w:val="001F2F81"/>
    <w:rsid w:val="001F3BC8"/>
    <w:rsid w:val="001F42BE"/>
    <w:rsid w:val="001F4ABC"/>
    <w:rsid w:val="001F508B"/>
    <w:rsid w:val="001F7A90"/>
    <w:rsid w:val="00200841"/>
    <w:rsid w:val="00200DA2"/>
    <w:rsid w:val="00202CC3"/>
    <w:rsid w:val="00202FA4"/>
    <w:rsid w:val="00203F17"/>
    <w:rsid w:val="002041EB"/>
    <w:rsid w:val="00204C8A"/>
    <w:rsid w:val="0020509E"/>
    <w:rsid w:val="002056E3"/>
    <w:rsid w:val="00205AF7"/>
    <w:rsid w:val="00212345"/>
    <w:rsid w:val="00213B37"/>
    <w:rsid w:val="00213FB0"/>
    <w:rsid w:val="002140AC"/>
    <w:rsid w:val="002141FC"/>
    <w:rsid w:val="00214AE4"/>
    <w:rsid w:val="0021593B"/>
    <w:rsid w:val="0021619C"/>
    <w:rsid w:val="00217873"/>
    <w:rsid w:val="00220045"/>
    <w:rsid w:val="002207BE"/>
    <w:rsid w:val="00220B77"/>
    <w:rsid w:val="00220FAF"/>
    <w:rsid w:val="00224515"/>
    <w:rsid w:val="00224909"/>
    <w:rsid w:val="00225F84"/>
    <w:rsid w:val="00226408"/>
    <w:rsid w:val="00226CB6"/>
    <w:rsid w:val="00227428"/>
    <w:rsid w:val="002275BE"/>
    <w:rsid w:val="0022765D"/>
    <w:rsid w:val="00230858"/>
    <w:rsid w:val="00230C68"/>
    <w:rsid w:val="0023247E"/>
    <w:rsid w:val="002339BB"/>
    <w:rsid w:val="00233F6D"/>
    <w:rsid w:val="002363B4"/>
    <w:rsid w:val="002365A1"/>
    <w:rsid w:val="0023710B"/>
    <w:rsid w:val="002401B8"/>
    <w:rsid w:val="00240CD0"/>
    <w:rsid w:val="00241EFC"/>
    <w:rsid w:val="0024213F"/>
    <w:rsid w:val="00242727"/>
    <w:rsid w:val="0024285C"/>
    <w:rsid w:val="00243B25"/>
    <w:rsid w:val="00244C4A"/>
    <w:rsid w:val="00247E90"/>
    <w:rsid w:val="00251823"/>
    <w:rsid w:val="00251F99"/>
    <w:rsid w:val="00252A87"/>
    <w:rsid w:val="00254E50"/>
    <w:rsid w:val="00255357"/>
    <w:rsid w:val="002560B7"/>
    <w:rsid w:val="0026002F"/>
    <w:rsid w:val="0026266D"/>
    <w:rsid w:val="002626B4"/>
    <w:rsid w:val="002629F7"/>
    <w:rsid w:val="00262D77"/>
    <w:rsid w:val="00262E66"/>
    <w:rsid w:val="002640C4"/>
    <w:rsid w:val="002644AB"/>
    <w:rsid w:val="002653AA"/>
    <w:rsid w:val="002653B3"/>
    <w:rsid w:val="00266E46"/>
    <w:rsid w:val="00267118"/>
    <w:rsid w:val="00271C94"/>
    <w:rsid w:val="002727A3"/>
    <w:rsid w:val="00272B10"/>
    <w:rsid w:val="00274BC9"/>
    <w:rsid w:val="002757BF"/>
    <w:rsid w:val="00276096"/>
    <w:rsid w:val="00276837"/>
    <w:rsid w:val="00276F2C"/>
    <w:rsid w:val="00280BCC"/>
    <w:rsid w:val="0028257B"/>
    <w:rsid w:val="002845FE"/>
    <w:rsid w:val="00292953"/>
    <w:rsid w:val="00292CA3"/>
    <w:rsid w:val="00292CD9"/>
    <w:rsid w:val="002936B8"/>
    <w:rsid w:val="002940F7"/>
    <w:rsid w:val="00294270"/>
    <w:rsid w:val="002951B7"/>
    <w:rsid w:val="00295CB0"/>
    <w:rsid w:val="0029748B"/>
    <w:rsid w:val="00297B4E"/>
    <w:rsid w:val="00297DFF"/>
    <w:rsid w:val="002A2C3B"/>
    <w:rsid w:val="002A3569"/>
    <w:rsid w:val="002A4E2B"/>
    <w:rsid w:val="002B0D19"/>
    <w:rsid w:val="002B1B64"/>
    <w:rsid w:val="002B4375"/>
    <w:rsid w:val="002B52BC"/>
    <w:rsid w:val="002B56FF"/>
    <w:rsid w:val="002B5E78"/>
    <w:rsid w:val="002B6ACD"/>
    <w:rsid w:val="002B6C0C"/>
    <w:rsid w:val="002C2D48"/>
    <w:rsid w:val="002C326D"/>
    <w:rsid w:val="002C3664"/>
    <w:rsid w:val="002C4971"/>
    <w:rsid w:val="002C5CCE"/>
    <w:rsid w:val="002C66F8"/>
    <w:rsid w:val="002C6B59"/>
    <w:rsid w:val="002C7994"/>
    <w:rsid w:val="002C7FDA"/>
    <w:rsid w:val="002D2267"/>
    <w:rsid w:val="002D31ED"/>
    <w:rsid w:val="002D564B"/>
    <w:rsid w:val="002D6316"/>
    <w:rsid w:val="002D683B"/>
    <w:rsid w:val="002D6E31"/>
    <w:rsid w:val="002D771F"/>
    <w:rsid w:val="002D7AE6"/>
    <w:rsid w:val="002E0F9E"/>
    <w:rsid w:val="002E3DB4"/>
    <w:rsid w:val="002E4269"/>
    <w:rsid w:val="002E54A0"/>
    <w:rsid w:val="002E5A57"/>
    <w:rsid w:val="002E7292"/>
    <w:rsid w:val="002F06A2"/>
    <w:rsid w:val="002F573D"/>
    <w:rsid w:val="002F5CCA"/>
    <w:rsid w:val="002F6C4C"/>
    <w:rsid w:val="002F77FC"/>
    <w:rsid w:val="00301B28"/>
    <w:rsid w:val="003035B8"/>
    <w:rsid w:val="00305E55"/>
    <w:rsid w:val="0031025B"/>
    <w:rsid w:val="00312627"/>
    <w:rsid w:val="00313927"/>
    <w:rsid w:val="00313955"/>
    <w:rsid w:val="003172CC"/>
    <w:rsid w:val="003214D2"/>
    <w:rsid w:val="003249C5"/>
    <w:rsid w:val="00324C19"/>
    <w:rsid w:val="003252DB"/>
    <w:rsid w:val="00326EB5"/>
    <w:rsid w:val="00330ED7"/>
    <w:rsid w:val="00331310"/>
    <w:rsid w:val="0033155A"/>
    <w:rsid w:val="00331DC6"/>
    <w:rsid w:val="00331FD3"/>
    <w:rsid w:val="003330E4"/>
    <w:rsid w:val="0033318A"/>
    <w:rsid w:val="003346B5"/>
    <w:rsid w:val="003351A5"/>
    <w:rsid w:val="00335B9C"/>
    <w:rsid w:val="0033632A"/>
    <w:rsid w:val="0033658C"/>
    <w:rsid w:val="00341602"/>
    <w:rsid w:val="003416B5"/>
    <w:rsid w:val="0034245E"/>
    <w:rsid w:val="0034549C"/>
    <w:rsid w:val="00346519"/>
    <w:rsid w:val="003476E2"/>
    <w:rsid w:val="00347D45"/>
    <w:rsid w:val="00351F31"/>
    <w:rsid w:val="0035251E"/>
    <w:rsid w:val="0035499D"/>
    <w:rsid w:val="003555DD"/>
    <w:rsid w:val="00357C3A"/>
    <w:rsid w:val="00360413"/>
    <w:rsid w:val="003608C3"/>
    <w:rsid w:val="00362C63"/>
    <w:rsid w:val="00362D9E"/>
    <w:rsid w:val="00362DFD"/>
    <w:rsid w:val="0036365B"/>
    <w:rsid w:val="003655F7"/>
    <w:rsid w:val="00365DF4"/>
    <w:rsid w:val="00366963"/>
    <w:rsid w:val="00370D5F"/>
    <w:rsid w:val="00373A72"/>
    <w:rsid w:val="00373EB8"/>
    <w:rsid w:val="0037485A"/>
    <w:rsid w:val="003750BC"/>
    <w:rsid w:val="0037518E"/>
    <w:rsid w:val="00375A31"/>
    <w:rsid w:val="00375EF8"/>
    <w:rsid w:val="0037610E"/>
    <w:rsid w:val="00376D88"/>
    <w:rsid w:val="00381AE5"/>
    <w:rsid w:val="00382C99"/>
    <w:rsid w:val="00382D06"/>
    <w:rsid w:val="00383EDE"/>
    <w:rsid w:val="003847E0"/>
    <w:rsid w:val="00385815"/>
    <w:rsid w:val="0038599C"/>
    <w:rsid w:val="00385B82"/>
    <w:rsid w:val="003866D4"/>
    <w:rsid w:val="003868AB"/>
    <w:rsid w:val="003870FB"/>
    <w:rsid w:val="003916A9"/>
    <w:rsid w:val="00392C5F"/>
    <w:rsid w:val="00392E3E"/>
    <w:rsid w:val="00392E53"/>
    <w:rsid w:val="003931C0"/>
    <w:rsid w:val="00393982"/>
    <w:rsid w:val="00395480"/>
    <w:rsid w:val="00397A0C"/>
    <w:rsid w:val="003A57AF"/>
    <w:rsid w:val="003B3165"/>
    <w:rsid w:val="003B380F"/>
    <w:rsid w:val="003B4C2A"/>
    <w:rsid w:val="003B5A06"/>
    <w:rsid w:val="003B5EB3"/>
    <w:rsid w:val="003B5F46"/>
    <w:rsid w:val="003B6123"/>
    <w:rsid w:val="003B6754"/>
    <w:rsid w:val="003C0FD1"/>
    <w:rsid w:val="003C146C"/>
    <w:rsid w:val="003C3B1B"/>
    <w:rsid w:val="003C71B3"/>
    <w:rsid w:val="003C7B30"/>
    <w:rsid w:val="003D05DA"/>
    <w:rsid w:val="003D1938"/>
    <w:rsid w:val="003D2139"/>
    <w:rsid w:val="003D221B"/>
    <w:rsid w:val="003D2485"/>
    <w:rsid w:val="003D28A0"/>
    <w:rsid w:val="003D350F"/>
    <w:rsid w:val="003D4C5D"/>
    <w:rsid w:val="003D5C27"/>
    <w:rsid w:val="003E02C0"/>
    <w:rsid w:val="003E0AA9"/>
    <w:rsid w:val="003E3316"/>
    <w:rsid w:val="003E572F"/>
    <w:rsid w:val="003E6539"/>
    <w:rsid w:val="003E7013"/>
    <w:rsid w:val="003F0342"/>
    <w:rsid w:val="003F07AC"/>
    <w:rsid w:val="003F2A91"/>
    <w:rsid w:val="003F2DC2"/>
    <w:rsid w:val="003F3E7D"/>
    <w:rsid w:val="003F4C58"/>
    <w:rsid w:val="003F4EF1"/>
    <w:rsid w:val="003F57A2"/>
    <w:rsid w:val="003F5FD7"/>
    <w:rsid w:val="00401C16"/>
    <w:rsid w:val="004020B2"/>
    <w:rsid w:val="004023F9"/>
    <w:rsid w:val="00402758"/>
    <w:rsid w:val="00402B42"/>
    <w:rsid w:val="00403209"/>
    <w:rsid w:val="00404CFE"/>
    <w:rsid w:val="00406AD8"/>
    <w:rsid w:val="004071E1"/>
    <w:rsid w:val="00407ED3"/>
    <w:rsid w:val="00410885"/>
    <w:rsid w:val="00410FC5"/>
    <w:rsid w:val="00412A9B"/>
    <w:rsid w:val="00415C1C"/>
    <w:rsid w:val="00416DC3"/>
    <w:rsid w:val="00420A26"/>
    <w:rsid w:val="00420FDE"/>
    <w:rsid w:val="00424434"/>
    <w:rsid w:val="0042574B"/>
    <w:rsid w:val="00426A7C"/>
    <w:rsid w:val="00426DD5"/>
    <w:rsid w:val="00430041"/>
    <w:rsid w:val="004307B9"/>
    <w:rsid w:val="004319EB"/>
    <w:rsid w:val="00432DFF"/>
    <w:rsid w:val="00432EB3"/>
    <w:rsid w:val="004330D8"/>
    <w:rsid w:val="00434503"/>
    <w:rsid w:val="00434E18"/>
    <w:rsid w:val="00435167"/>
    <w:rsid w:val="004359F7"/>
    <w:rsid w:val="00441AA4"/>
    <w:rsid w:val="00443D20"/>
    <w:rsid w:val="00445A3C"/>
    <w:rsid w:val="0044648F"/>
    <w:rsid w:val="004466AE"/>
    <w:rsid w:val="004470EE"/>
    <w:rsid w:val="004504A4"/>
    <w:rsid w:val="00450DE2"/>
    <w:rsid w:val="00452483"/>
    <w:rsid w:val="004525D1"/>
    <w:rsid w:val="00452952"/>
    <w:rsid w:val="00452C39"/>
    <w:rsid w:val="00457EBC"/>
    <w:rsid w:val="00460CDB"/>
    <w:rsid w:val="00461211"/>
    <w:rsid w:val="00461C6B"/>
    <w:rsid w:val="004620F4"/>
    <w:rsid w:val="0046272E"/>
    <w:rsid w:val="004631DF"/>
    <w:rsid w:val="0046356A"/>
    <w:rsid w:val="0046444D"/>
    <w:rsid w:val="00464F2C"/>
    <w:rsid w:val="00465B18"/>
    <w:rsid w:val="004660BE"/>
    <w:rsid w:val="0046796C"/>
    <w:rsid w:val="00470F15"/>
    <w:rsid w:val="00471CB5"/>
    <w:rsid w:val="004757E2"/>
    <w:rsid w:val="00480A62"/>
    <w:rsid w:val="00481556"/>
    <w:rsid w:val="00481B91"/>
    <w:rsid w:val="00484FF0"/>
    <w:rsid w:val="00486650"/>
    <w:rsid w:val="00487FF3"/>
    <w:rsid w:val="004912E0"/>
    <w:rsid w:val="0049143D"/>
    <w:rsid w:val="00491A10"/>
    <w:rsid w:val="004924A6"/>
    <w:rsid w:val="0049274C"/>
    <w:rsid w:val="004940E8"/>
    <w:rsid w:val="00494DB2"/>
    <w:rsid w:val="00495C03"/>
    <w:rsid w:val="00495DF8"/>
    <w:rsid w:val="004A00B7"/>
    <w:rsid w:val="004A2EFE"/>
    <w:rsid w:val="004A3DD2"/>
    <w:rsid w:val="004A6680"/>
    <w:rsid w:val="004A68F5"/>
    <w:rsid w:val="004A7075"/>
    <w:rsid w:val="004B01EE"/>
    <w:rsid w:val="004B1644"/>
    <w:rsid w:val="004B1793"/>
    <w:rsid w:val="004B2753"/>
    <w:rsid w:val="004B28C8"/>
    <w:rsid w:val="004B2941"/>
    <w:rsid w:val="004B2F18"/>
    <w:rsid w:val="004B32BA"/>
    <w:rsid w:val="004B33B8"/>
    <w:rsid w:val="004C4423"/>
    <w:rsid w:val="004C4BC7"/>
    <w:rsid w:val="004C7239"/>
    <w:rsid w:val="004C73B3"/>
    <w:rsid w:val="004C77B9"/>
    <w:rsid w:val="004D0BD3"/>
    <w:rsid w:val="004D224F"/>
    <w:rsid w:val="004D2AFA"/>
    <w:rsid w:val="004D317A"/>
    <w:rsid w:val="004D4AB3"/>
    <w:rsid w:val="004D59CC"/>
    <w:rsid w:val="004D63B5"/>
    <w:rsid w:val="004D7FF8"/>
    <w:rsid w:val="004E0D2A"/>
    <w:rsid w:val="004E1F62"/>
    <w:rsid w:val="004E20B6"/>
    <w:rsid w:val="004E2DA7"/>
    <w:rsid w:val="004E3767"/>
    <w:rsid w:val="004E4243"/>
    <w:rsid w:val="004E5567"/>
    <w:rsid w:val="004E609B"/>
    <w:rsid w:val="004E674B"/>
    <w:rsid w:val="004E67B1"/>
    <w:rsid w:val="004E7D6F"/>
    <w:rsid w:val="004F196A"/>
    <w:rsid w:val="004F1DCA"/>
    <w:rsid w:val="004F2A7A"/>
    <w:rsid w:val="004F5EC2"/>
    <w:rsid w:val="00500234"/>
    <w:rsid w:val="0050049A"/>
    <w:rsid w:val="005010B0"/>
    <w:rsid w:val="0050110B"/>
    <w:rsid w:val="005013C8"/>
    <w:rsid w:val="005017D5"/>
    <w:rsid w:val="0050243A"/>
    <w:rsid w:val="00503157"/>
    <w:rsid w:val="0050325C"/>
    <w:rsid w:val="005032DE"/>
    <w:rsid w:val="00504312"/>
    <w:rsid w:val="005046EC"/>
    <w:rsid w:val="00504EA5"/>
    <w:rsid w:val="00505248"/>
    <w:rsid w:val="005062C3"/>
    <w:rsid w:val="00507E9B"/>
    <w:rsid w:val="00510063"/>
    <w:rsid w:val="00510648"/>
    <w:rsid w:val="005107FB"/>
    <w:rsid w:val="00510F26"/>
    <w:rsid w:val="005114A2"/>
    <w:rsid w:val="00511E7A"/>
    <w:rsid w:val="00512804"/>
    <w:rsid w:val="00513154"/>
    <w:rsid w:val="00514426"/>
    <w:rsid w:val="005147A4"/>
    <w:rsid w:val="00514E04"/>
    <w:rsid w:val="0051503F"/>
    <w:rsid w:val="0051549F"/>
    <w:rsid w:val="005154E5"/>
    <w:rsid w:val="00515FFE"/>
    <w:rsid w:val="00516063"/>
    <w:rsid w:val="00516E5D"/>
    <w:rsid w:val="00517457"/>
    <w:rsid w:val="00520AC0"/>
    <w:rsid w:val="00521CC6"/>
    <w:rsid w:val="00522069"/>
    <w:rsid w:val="00522CEB"/>
    <w:rsid w:val="00523117"/>
    <w:rsid w:val="00524983"/>
    <w:rsid w:val="00525C23"/>
    <w:rsid w:val="005278FE"/>
    <w:rsid w:val="005305B0"/>
    <w:rsid w:val="0053163B"/>
    <w:rsid w:val="00532C92"/>
    <w:rsid w:val="00533607"/>
    <w:rsid w:val="005339BD"/>
    <w:rsid w:val="00535ECC"/>
    <w:rsid w:val="005362B3"/>
    <w:rsid w:val="0053630B"/>
    <w:rsid w:val="0053679D"/>
    <w:rsid w:val="005368AC"/>
    <w:rsid w:val="0053717A"/>
    <w:rsid w:val="005372B3"/>
    <w:rsid w:val="005412C0"/>
    <w:rsid w:val="00545B0E"/>
    <w:rsid w:val="005460B3"/>
    <w:rsid w:val="0054625F"/>
    <w:rsid w:val="00546FC7"/>
    <w:rsid w:val="005510BF"/>
    <w:rsid w:val="0055183D"/>
    <w:rsid w:val="00551C78"/>
    <w:rsid w:val="0055237B"/>
    <w:rsid w:val="00552AB5"/>
    <w:rsid w:val="00554723"/>
    <w:rsid w:val="00554AB6"/>
    <w:rsid w:val="00554ABF"/>
    <w:rsid w:val="00557D34"/>
    <w:rsid w:val="00561279"/>
    <w:rsid w:val="0056163F"/>
    <w:rsid w:val="00561D82"/>
    <w:rsid w:val="00562678"/>
    <w:rsid w:val="0056275B"/>
    <w:rsid w:val="00564502"/>
    <w:rsid w:val="00565401"/>
    <w:rsid w:val="005663D0"/>
    <w:rsid w:val="00567843"/>
    <w:rsid w:val="00567CC5"/>
    <w:rsid w:val="0057061B"/>
    <w:rsid w:val="00572184"/>
    <w:rsid w:val="00572301"/>
    <w:rsid w:val="0057337C"/>
    <w:rsid w:val="00573E05"/>
    <w:rsid w:val="0057422F"/>
    <w:rsid w:val="00575E6A"/>
    <w:rsid w:val="00577A2B"/>
    <w:rsid w:val="0058038A"/>
    <w:rsid w:val="00581829"/>
    <w:rsid w:val="00583AA5"/>
    <w:rsid w:val="00584056"/>
    <w:rsid w:val="00584E13"/>
    <w:rsid w:val="00585CCD"/>
    <w:rsid w:val="00586137"/>
    <w:rsid w:val="00586ADF"/>
    <w:rsid w:val="00587C07"/>
    <w:rsid w:val="00590108"/>
    <w:rsid w:val="005907B8"/>
    <w:rsid w:val="00590CD3"/>
    <w:rsid w:val="00591B6F"/>
    <w:rsid w:val="00592AA3"/>
    <w:rsid w:val="005933EB"/>
    <w:rsid w:val="00595EEE"/>
    <w:rsid w:val="0059713E"/>
    <w:rsid w:val="005A1F36"/>
    <w:rsid w:val="005A2C66"/>
    <w:rsid w:val="005A56A5"/>
    <w:rsid w:val="005A660F"/>
    <w:rsid w:val="005A6CE1"/>
    <w:rsid w:val="005A6D18"/>
    <w:rsid w:val="005A7639"/>
    <w:rsid w:val="005A79F4"/>
    <w:rsid w:val="005A7BA3"/>
    <w:rsid w:val="005B0799"/>
    <w:rsid w:val="005B2BDF"/>
    <w:rsid w:val="005B3242"/>
    <w:rsid w:val="005B41E5"/>
    <w:rsid w:val="005B5A11"/>
    <w:rsid w:val="005B692B"/>
    <w:rsid w:val="005B7510"/>
    <w:rsid w:val="005C1197"/>
    <w:rsid w:val="005C1529"/>
    <w:rsid w:val="005C1CC2"/>
    <w:rsid w:val="005C2E39"/>
    <w:rsid w:val="005C348F"/>
    <w:rsid w:val="005C65F8"/>
    <w:rsid w:val="005C6CEF"/>
    <w:rsid w:val="005C6D10"/>
    <w:rsid w:val="005C6DA8"/>
    <w:rsid w:val="005D07C2"/>
    <w:rsid w:val="005D19F8"/>
    <w:rsid w:val="005D1CA5"/>
    <w:rsid w:val="005D2F42"/>
    <w:rsid w:val="005D3799"/>
    <w:rsid w:val="005D7E13"/>
    <w:rsid w:val="005E17F4"/>
    <w:rsid w:val="005E1E9C"/>
    <w:rsid w:val="005E3F41"/>
    <w:rsid w:val="005E52B4"/>
    <w:rsid w:val="005E533B"/>
    <w:rsid w:val="005E5BD5"/>
    <w:rsid w:val="005F06EA"/>
    <w:rsid w:val="005F18A7"/>
    <w:rsid w:val="005F3631"/>
    <w:rsid w:val="005F3D22"/>
    <w:rsid w:val="005F3F95"/>
    <w:rsid w:val="005F4E8A"/>
    <w:rsid w:val="005F5840"/>
    <w:rsid w:val="005F607D"/>
    <w:rsid w:val="005F732B"/>
    <w:rsid w:val="005F76F7"/>
    <w:rsid w:val="00600645"/>
    <w:rsid w:val="006007C5"/>
    <w:rsid w:val="00601CDE"/>
    <w:rsid w:val="00602081"/>
    <w:rsid w:val="00610F9C"/>
    <w:rsid w:val="00611C35"/>
    <w:rsid w:val="00611E04"/>
    <w:rsid w:val="006132F5"/>
    <w:rsid w:val="00613730"/>
    <w:rsid w:val="0061427A"/>
    <w:rsid w:val="0061469D"/>
    <w:rsid w:val="00614A81"/>
    <w:rsid w:val="006151C2"/>
    <w:rsid w:val="006153E7"/>
    <w:rsid w:val="0062199F"/>
    <w:rsid w:val="006227AD"/>
    <w:rsid w:val="00623F6F"/>
    <w:rsid w:val="00625BDF"/>
    <w:rsid w:val="00626596"/>
    <w:rsid w:val="00630C01"/>
    <w:rsid w:val="00630EAB"/>
    <w:rsid w:val="00632049"/>
    <w:rsid w:val="00632098"/>
    <w:rsid w:val="00632356"/>
    <w:rsid w:val="006325D4"/>
    <w:rsid w:val="0063429D"/>
    <w:rsid w:val="00634721"/>
    <w:rsid w:val="00634F4C"/>
    <w:rsid w:val="00635B9D"/>
    <w:rsid w:val="00637BE0"/>
    <w:rsid w:val="006406C3"/>
    <w:rsid w:val="00641BCF"/>
    <w:rsid w:val="00641D1C"/>
    <w:rsid w:val="0064384E"/>
    <w:rsid w:val="00643FA8"/>
    <w:rsid w:val="006478F1"/>
    <w:rsid w:val="0065026B"/>
    <w:rsid w:val="00650B0C"/>
    <w:rsid w:val="00652282"/>
    <w:rsid w:val="00652D17"/>
    <w:rsid w:val="00654CDD"/>
    <w:rsid w:val="0065501F"/>
    <w:rsid w:val="00655FBE"/>
    <w:rsid w:val="006605CE"/>
    <w:rsid w:val="00661B18"/>
    <w:rsid w:val="00661F20"/>
    <w:rsid w:val="006626F8"/>
    <w:rsid w:val="00662F2A"/>
    <w:rsid w:val="00664042"/>
    <w:rsid w:val="00664B42"/>
    <w:rsid w:val="00664C49"/>
    <w:rsid w:val="00666EBF"/>
    <w:rsid w:val="00666FC4"/>
    <w:rsid w:val="00666FF4"/>
    <w:rsid w:val="00667995"/>
    <w:rsid w:val="00667F1B"/>
    <w:rsid w:val="0067068F"/>
    <w:rsid w:val="0067088F"/>
    <w:rsid w:val="00670F56"/>
    <w:rsid w:val="0067422C"/>
    <w:rsid w:val="0067573B"/>
    <w:rsid w:val="0067624E"/>
    <w:rsid w:val="00677A3F"/>
    <w:rsid w:val="00681E6A"/>
    <w:rsid w:val="00682A61"/>
    <w:rsid w:val="00683339"/>
    <w:rsid w:val="00683765"/>
    <w:rsid w:val="00684079"/>
    <w:rsid w:val="00684125"/>
    <w:rsid w:val="00684FEE"/>
    <w:rsid w:val="0068554E"/>
    <w:rsid w:val="00686B06"/>
    <w:rsid w:val="006879C9"/>
    <w:rsid w:val="00690B73"/>
    <w:rsid w:val="00691C05"/>
    <w:rsid w:val="00693A35"/>
    <w:rsid w:val="00693B24"/>
    <w:rsid w:val="00693C80"/>
    <w:rsid w:val="006944A1"/>
    <w:rsid w:val="00694C64"/>
    <w:rsid w:val="00697297"/>
    <w:rsid w:val="006973B8"/>
    <w:rsid w:val="006978E7"/>
    <w:rsid w:val="00697DC4"/>
    <w:rsid w:val="006A023E"/>
    <w:rsid w:val="006A0949"/>
    <w:rsid w:val="006A0D97"/>
    <w:rsid w:val="006A648A"/>
    <w:rsid w:val="006B1CE8"/>
    <w:rsid w:val="006B28A3"/>
    <w:rsid w:val="006B2AC1"/>
    <w:rsid w:val="006B2FDC"/>
    <w:rsid w:val="006B3789"/>
    <w:rsid w:val="006B4153"/>
    <w:rsid w:val="006B483E"/>
    <w:rsid w:val="006B67B9"/>
    <w:rsid w:val="006C15DB"/>
    <w:rsid w:val="006C19F1"/>
    <w:rsid w:val="006C2936"/>
    <w:rsid w:val="006C2A8D"/>
    <w:rsid w:val="006C614F"/>
    <w:rsid w:val="006D30D1"/>
    <w:rsid w:val="006D5880"/>
    <w:rsid w:val="006D6498"/>
    <w:rsid w:val="006D6772"/>
    <w:rsid w:val="006D67B4"/>
    <w:rsid w:val="006D6C83"/>
    <w:rsid w:val="006E11F9"/>
    <w:rsid w:val="006E2219"/>
    <w:rsid w:val="006E3FB2"/>
    <w:rsid w:val="006E4536"/>
    <w:rsid w:val="006E4816"/>
    <w:rsid w:val="006E5A36"/>
    <w:rsid w:val="006E5DC4"/>
    <w:rsid w:val="006E5E76"/>
    <w:rsid w:val="006E672C"/>
    <w:rsid w:val="006E7006"/>
    <w:rsid w:val="006F018F"/>
    <w:rsid w:val="006F0582"/>
    <w:rsid w:val="006F0C64"/>
    <w:rsid w:val="006F1DF6"/>
    <w:rsid w:val="006F265E"/>
    <w:rsid w:val="006F2BEE"/>
    <w:rsid w:val="006F3287"/>
    <w:rsid w:val="006F5148"/>
    <w:rsid w:val="006F52E1"/>
    <w:rsid w:val="006F5C97"/>
    <w:rsid w:val="006F721C"/>
    <w:rsid w:val="006F72DC"/>
    <w:rsid w:val="007002CA"/>
    <w:rsid w:val="00702C7F"/>
    <w:rsid w:val="00702FC4"/>
    <w:rsid w:val="007030AB"/>
    <w:rsid w:val="00703BB5"/>
    <w:rsid w:val="00704386"/>
    <w:rsid w:val="007049CA"/>
    <w:rsid w:val="00706566"/>
    <w:rsid w:val="0070667C"/>
    <w:rsid w:val="00706832"/>
    <w:rsid w:val="00706B60"/>
    <w:rsid w:val="00706EF9"/>
    <w:rsid w:val="0070701D"/>
    <w:rsid w:val="00707C4B"/>
    <w:rsid w:val="00713F4D"/>
    <w:rsid w:val="00714B2F"/>
    <w:rsid w:val="00715F7A"/>
    <w:rsid w:val="00716F98"/>
    <w:rsid w:val="00721AE0"/>
    <w:rsid w:val="007234E6"/>
    <w:rsid w:val="00724B2A"/>
    <w:rsid w:val="0072645E"/>
    <w:rsid w:val="0072686E"/>
    <w:rsid w:val="007274F1"/>
    <w:rsid w:val="0073164E"/>
    <w:rsid w:val="0073224A"/>
    <w:rsid w:val="00732524"/>
    <w:rsid w:val="00732B9D"/>
    <w:rsid w:val="00733799"/>
    <w:rsid w:val="007338E7"/>
    <w:rsid w:val="007348DF"/>
    <w:rsid w:val="007349E9"/>
    <w:rsid w:val="007372F5"/>
    <w:rsid w:val="007403D7"/>
    <w:rsid w:val="00740EB0"/>
    <w:rsid w:val="00741FB0"/>
    <w:rsid w:val="00744C38"/>
    <w:rsid w:val="007476C8"/>
    <w:rsid w:val="00747FF8"/>
    <w:rsid w:val="007516DA"/>
    <w:rsid w:val="0075354A"/>
    <w:rsid w:val="007558DB"/>
    <w:rsid w:val="0076071D"/>
    <w:rsid w:val="00760A56"/>
    <w:rsid w:val="007633F5"/>
    <w:rsid w:val="00764AF0"/>
    <w:rsid w:val="00764E2D"/>
    <w:rsid w:val="00767253"/>
    <w:rsid w:val="00767B36"/>
    <w:rsid w:val="00767C4E"/>
    <w:rsid w:val="007702C3"/>
    <w:rsid w:val="0077153E"/>
    <w:rsid w:val="00771F0E"/>
    <w:rsid w:val="00773393"/>
    <w:rsid w:val="00773A62"/>
    <w:rsid w:val="00773ADD"/>
    <w:rsid w:val="00773E83"/>
    <w:rsid w:val="00777ED3"/>
    <w:rsid w:val="00783C38"/>
    <w:rsid w:val="007855F0"/>
    <w:rsid w:val="007857E1"/>
    <w:rsid w:val="00790A34"/>
    <w:rsid w:val="00792398"/>
    <w:rsid w:val="007936A5"/>
    <w:rsid w:val="00794232"/>
    <w:rsid w:val="007947C9"/>
    <w:rsid w:val="00795492"/>
    <w:rsid w:val="00796F58"/>
    <w:rsid w:val="0079792C"/>
    <w:rsid w:val="00797B0B"/>
    <w:rsid w:val="007A299D"/>
    <w:rsid w:val="007A3287"/>
    <w:rsid w:val="007A347E"/>
    <w:rsid w:val="007A5C18"/>
    <w:rsid w:val="007A6183"/>
    <w:rsid w:val="007B0D8B"/>
    <w:rsid w:val="007B20A1"/>
    <w:rsid w:val="007B2681"/>
    <w:rsid w:val="007B3B0E"/>
    <w:rsid w:val="007B3E7D"/>
    <w:rsid w:val="007B476F"/>
    <w:rsid w:val="007B5955"/>
    <w:rsid w:val="007B72F5"/>
    <w:rsid w:val="007C01A7"/>
    <w:rsid w:val="007C093B"/>
    <w:rsid w:val="007C5B75"/>
    <w:rsid w:val="007C6135"/>
    <w:rsid w:val="007C6252"/>
    <w:rsid w:val="007C7E6C"/>
    <w:rsid w:val="007D0BC0"/>
    <w:rsid w:val="007D455B"/>
    <w:rsid w:val="007D53ED"/>
    <w:rsid w:val="007D5E83"/>
    <w:rsid w:val="007D6927"/>
    <w:rsid w:val="007D6F69"/>
    <w:rsid w:val="007E0309"/>
    <w:rsid w:val="007E258B"/>
    <w:rsid w:val="007E38E9"/>
    <w:rsid w:val="007E6116"/>
    <w:rsid w:val="007E7CAF"/>
    <w:rsid w:val="007F0623"/>
    <w:rsid w:val="007F17EB"/>
    <w:rsid w:val="007F2186"/>
    <w:rsid w:val="007F3590"/>
    <w:rsid w:val="007F3A82"/>
    <w:rsid w:val="007F3C43"/>
    <w:rsid w:val="007F4EDA"/>
    <w:rsid w:val="007F6D50"/>
    <w:rsid w:val="007F746B"/>
    <w:rsid w:val="008020F4"/>
    <w:rsid w:val="0080334D"/>
    <w:rsid w:val="00803F8C"/>
    <w:rsid w:val="00805AD8"/>
    <w:rsid w:val="00807C4D"/>
    <w:rsid w:val="0081044C"/>
    <w:rsid w:val="00810D88"/>
    <w:rsid w:val="00810F6B"/>
    <w:rsid w:val="0081220A"/>
    <w:rsid w:val="008130D9"/>
    <w:rsid w:val="00813212"/>
    <w:rsid w:val="00813BC3"/>
    <w:rsid w:val="00813F6E"/>
    <w:rsid w:val="00814478"/>
    <w:rsid w:val="00814813"/>
    <w:rsid w:val="00815BD1"/>
    <w:rsid w:val="0081663C"/>
    <w:rsid w:val="00816717"/>
    <w:rsid w:val="0081773C"/>
    <w:rsid w:val="00817EBE"/>
    <w:rsid w:val="00820EA4"/>
    <w:rsid w:val="00824980"/>
    <w:rsid w:val="00824A67"/>
    <w:rsid w:val="00824B89"/>
    <w:rsid w:val="00825D74"/>
    <w:rsid w:val="00825F5E"/>
    <w:rsid w:val="00826431"/>
    <w:rsid w:val="008274B3"/>
    <w:rsid w:val="00827BF2"/>
    <w:rsid w:val="00830C1C"/>
    <w:rsid w:val="00830C93"/>
    <w:rsid w:val="008315E8"/>
    <w:rsid w:val="00836FCB"/>
    <w:rsid w:val="008379B3"/>
    <w:rsid w:val="00842150"/>
    <w:rsid w:val="00842AB0"/>
    <w:rsid w:val="00844147"/>
    <w:rsid w:val="008456CF"/>
    <w:rsid w:val="00845B3E"/>
    <w:rsid w:val="008472A9"/>
    <w:rsid w:val="00847E09"/>
    <w:rsid w:val="00850336"/>
    <w:rsid w:val="008503F4"/>
    <w:rsid w:val="00851361"/>
    <w:rsid w:val="0085411F"/>
    <w:rsid w:val="008544E8"/>
    <w:rsid w:val="00854941"/>
    <w:rsid w:val="00855190"/>
    <w:rsid w:val="008559FA"/>
    <w:rsid w:val="00855AC6"/>
    <w:rsid w:val="008603DF"/>
    <w:rsid w:val="0086275A"/>
    <w:rsid w:val="00865381"/>
    <w:rsid w:val="008679D8"/>
    <w:rsid w:val="00870A34"/>
    <w:rsid w:val="00872728"/>
    <w:rsid w:val="008740BF"/>
    <w:rsid w:val="0087665F"/>
    <w:rsid w:val="00877B7C"/>
    <w:rsid w:val="00880E57"/>
    <w:rsid w:val="00881AC9"/>
    <w:rsid w:val="00881E19"/>
    <w:rsid w:val="008835F7"/>
    <w:rsid w:val="00884C0C"/>
    <w:rsid w:val="00884DE1"/>
    <w:rsid w:val="008863B9"/>
    <w:rsid w:val="00891FCF"/>
    <w:rsid w:val="0089311B"/>
    <w:rsid w:val="008967EA"/>
    <w:rsid w:val="0089700F"/>
    <w:rsid w:val="008A0C25"/>
    <w:rsid w:val="008A17F5"/>
    <w:rsid w:val="008A183C"/>
    <w:rsid w:val="008A3769"/>
    <w:rsid w:val="008A4150"/>
    <w:rsid w:val="008A506D"/>
    <w:rsid w:val="008A5403"/>
    <w:rsid w:val="008A591B"/>
    <w:rsid w:val="008A5BC4"/>
    <w:rsid w:val="008A62A4"/>
    <w:rsid w:val="008A6F36"/>
    <w:rsid w:val="008B0115"/>
    <w:rsid w:val="008B5F7B"/>
    <w:rsid w:val="008B7ED9"/>
    <w:rsid w:val="008C1217"/>
    <w:rsid w:val="008C3293"/>
    <w:rsid w:val="008C4DB4"/>
    <w:rsid w:val="008C77CD"/>
    <w:rsid w:val="008C7EC3"/>
    <w:rsid w:val="008D0A5C"/>
    <w:rsid w:val="008D2026"/>
    <w:rsid w:val="008D2955"/>
    <w:rsid w:val="008D491B"/>
    <w:rsid w:val="008D50E4"/>
    <w:rsid w:val="008D5CB8"/>
    <w:rsid w:val="008D5D00"/>
    <w:rsid w:val="008D6721"/>
    <w:rsid w:val="008D6F53"/>
    <w:rsid w:val="008E1E4F"/>
    <w:rsid w:val="008E3154"/>
    <w:rsid w:val="008E3AAA"/>
    <w:rsid w:val="008E5004"/>
    <w:rsid w:val="008E54DB"/>
    <w:rsid w:val="008E7179"/>
    <w:rsid w:val="008E759B"/>
    <w:rsid w:val="008F0CB4"/>
    <w:rsid w:val="008F42A8"/>
    <w:rsid w:val="008F58D2"/>
    <w:rsid w:val="008F633A"/>
    <w:rsid w:val="008F69D9"/>
    <w:rsid w:val="008F7810"/>
    <w:rsid w:val="009015E5"/>
    <w:rsid w:val="00901E52"/>
    <w:rsid w:val="00902270"/>
    <w:rsid w:val="009028BF"/>
    <w:rsid w:val="00902D76"/>
    <w:rsid w:val="00902DBD"/>
    <w:rsid w:val="00904A30"/>
    <w:rsid w:val="00906523"/>
    <w:rsid w:val="00906DC8"/>
    <w:rsid w:val="009072AD"/>
    <w:rsid w:val="009112CD"/>
    <w:rsid w:val="00912095"/>
    <w:rsid w:val="00913827"/>
    <w:rsid w:val="0091720A"/>
    <w:rsid w:val="00921125"/>
    <w:rsid w:val="00923C3E"/>
    <w:rsid w:val="0092449E"/>
    <w:rsid w:val="009245A6"/>
    <w:rsid w:val="00924AF3"/>
    <w:rsid w:val="00924B51"/>
    <w:rsid w:val="00931F6A"/>
    <w:rsid w:val="009329A6"/>
    <w:rsid w:val="00933829"/>
    <w:rsid w:val="00934D6C"/>
    <w:rsid w:val="00934F0C"/>
    <w:rsid w:val="00935F61"/>
    <w:rsid w:val="00937783"/>
    <w:rsid w:val="0094166F"/>
    <w:rsid w:val="00941925"/>
    <w:rsid w:val="00942595"/>
    <w:rsid w:val="00943DA4"/>
    <w:rsid w:val="009447C3"/>
    <w:rsid w:val="00944816"/>
    <w:rsid w:val="0094504D"/>
    <w:rsid w:val="00945131"/>
    <w:rsid w:val="0094574C"/>
    <w:rsid w:val="00947853"/>
    <w:rsid w:val="009538E0"/>
    <w:rsid w:val="009555B3"/>
    <w:rsid w:val="00955A0B"/>
    <w:rsid w:val="0095690B"/>
    <w:rsid w:val="009569F0"/>
    <w:rsid w:val="0095710C"/>
    <w:rsid w:val="00957FA5"/>
    <w:rsid w:val="009606E2"/>
    <w:rsid w:val="00961DA4"/>
    <w:rsid w:val="009632EC"/>
    <w:rsid w:val="00963545"/>
    <w:rsid w:val="00963870"/>
    <w:rsid w:val="00965063"/>
    <w:rsid w:val="00965A5E"/>
    <w:rsid w:val="009673E9"/>
    <w:rsid w:val="009733B1"/>
    <w:rsid w:val="00973B8C"/>
    <w:rsid w:val="00974CFC"/>
    <w:rsid w:val="009763E6"/>
    <w:rsid w:val="009773E3"/>
    <w:rsid w:val="0098134C"/>
    <w:rsid w:val="00983640"/>
    <w:rsid w:val="009839FA"/>
    <w:rsid w:val="009867D6"/>
    <w:rsid w:val="00986C52"/>
    <w:rsid w:val="00987ABC"/>
    <w:rsid w:val="00993312"/>
    <w:rsid w:val="00993EDE"/>
    <w:rsid w:val="00996DF0"/>
    <w:rsid w:val="00997AF8"/>
    <w:rsid w:val="009A07E6"/>
    <w:rsid w:val="009A0EBA"/>
    <w:rsid w:val="009A1F32"/>
    <w:rsid w:val="009A45FA"/>
    <w:rsid w:val="009A6503"/>
    <w:rsid w:val="009A6D1E"/>
    <w:rsid w:val="009A7216"/>
    <w:rsid w:val="009A7857"/>
    <w:rsid w:val="009B020F"/>
    <w:rsid w:val="009B1259"/>
    <w:rsid w:val="009B131A"/>
    <w:rsid w:val="009B2530"/>
    <w:rsid w:val="009B2D43"/>
    <w:rsid w:val="009B2E60"/>
    <w:rsid w:val="009B3442"/>
    <w:rsid w:val="009B3774"/>
    <w:rsid w:val="009B3B7C"/>
    <w:rsid w:val="009B4844"/>
    <w:rsid w:val="009B6121"/>
    <w:rsid w:val="009B7018"/>
    <w:rsid w:val="009B7487"/>
    <w:rsid w:val="009C0A61"/>
    <w:rsid w:val="009C0D90"/>
    <w:rsid w:val="009C256F"/>
    <w:rsid w:val="009C312F"/>
    <w:rsid w:val="009C332A"/>
    <w:rsid w:val="009C3EA4"/>
    <w:rsid w:val="009C5118"/>
    <w:rsid w:val="009C54A9"/>
    <w:rsid w:val="009C5884"/>
    <w:rsid w:val="009C6230"/>
    <w:rsid w:val="009C6C7C"/>
    <w:rsid w:val="009D0543"/>
    <w:rsid w:val="009D419B"/>
    <w:rsid w:val="009D45D5"/>
    <w:rsid w:val="009D4875"/>
    <w:rsid w:val="009D75D2"/>
    <w:rsid w:val="009E12E0"/>
    <w:rsid w:val="009E3DC4"/>
    <w:rsid w:val="009E4893"/>
    <w:rsid w:val="009E6CD1"/>
    <w:rsid w:val="009E7621"/>
    <w:rsid w:val="009E7F9C"/>
    <w:rsid w:val="009F0296"/>
    <w:rsid w:val="009F0EC8"/>
    <w:rsid w:val="009F1ABF"/>
    <w:rsid w:val="009F1C24"/>
    <w:rsid w:val="009F1EDA"/>
    <w:rsid w:val="009F3038"/>
    <w:rsid w:val="009F6B04"/>
    <w:rsid w:val="009F6FDE"/>
    <w:rsid w:val="009F7784"/>
    <w:rsid w:val="00A00A36"/>
    <w:rsid w:val="00A00C96"/>
    <w:rsid w:val="00A01BF3"/>
    <w:rsid w:val="00A01D3E"/>
    <w:rsid w:val="00A03F88"/>
    <w:rsid w:val="00A042AB"/>
    <w:rsid w:val="00A0672E"/>
    <w:rsid w:val="00A06BA5"/>
    <w:rsid w:val="00A07F0F"/>
    <w:rsid w:val="00A107A3"/>
    <w:rsid w:val="00A11F88"/>
    <w:rsid w:val="00A12DBC"/>
    <w:rsid w:val="00A12EFA"/>
    <w:rsid w:val="00A1459E"/>
    <w:rsid w:val="00A1488D"/>
    <w:rsid w:val="00A150A9"/>
    <w:rsid w:val="00A156D5"/>
    <w:rsid w:val="00A2196C"/>
    <w:rsid w:val="00A2465B"/>
    <w:rsid w:val="00A249F6"/>
    <w:rsid w:val="00A24FCA"/>
    <w:rsid w:val="00A30107"/>
    <w:rsid w:val="00A3011C"/>
    <w:rsid w:val="00A309FB"/>
    <w:rsid w:val="00A30A07"/>
    <w:rsid w:val="00A32480"/>
    <w:rsid w:val="00A3322E"/>
    <w:rsid w:val="00A33578"/>
    <w:rsid w:val="00A33644"/>
    <w:rsid w:val="00A35398"/>
    <w:rsid w:val="00A359D5"/>
    <w:rsid w:val="00A361B3"/>
    <w:rsid w:val="00A37E29"/>
    <w:rsid w:val="00A44854"/>
    <w:rsid w:val="00A449FE"/>
    <w:rsid w:val="00A44C2F"/>
    <w:rsid w:val="00A458CC"/>
    <w:rsid w:val="00A463E7"/>
    <w:rsid w:val="00A4684B"/>
    <w:rsid w:val="00A507A3"/>
    <w:rsid w:val="00A53412"/>
    <w:rsid w:val="00A53647"/>
    <w:rsid w:val="00A5398E"/>
    <w:rsid w:val="00A54537"/>
    <w:rsid w:val="00A56373"/>
    <w:rsid w:val="00A60ADE"/>
    <w:rsid w:val="00A6167F"/>
    <w:rsid w:val="00A621DE"/>
    <w:rsid w:val="00A64CF2"/>
    <w:rsid w:val="00A65201"/>
    <w:rsid w:val="00A654E1"/>
    <w:rsid w:val="00A66930"/>
    <w:rsid w:val="00A6738A"/>
    <w:rsid w:val="00A67CD1"/>
    <w:rsid w:val="00A703C8"/>
    <w:rsid w:val="00A71FE1"/>
    <w:rsid w:val="00A72245"/>
    <w:rsid w:val="00A728B8"/>
    <w:rsid w:val="00A73D94"/>
    <w:rsid w:val="00A74035"/>
    <w:rsid w:val="00A746B4"/>
    <w:rsid w:val="00A74841"/>
    <w:rsid w:val="00A74868"/>
    <w:rsid w:val="00A74EC0"/>
    <w:rsid w:val="00A76141"/>
    <w:rsid w:val="00A76B67"/>
    <w:rsid w:val="00A77417"/>
    <w:rsid w:val="00A81BC1"/>
    <w:rsid w:val="00A82557"/>
    <w:rsid w:val="00A8491A"/>
    <w:rsid w:val="00A84D0A"/>
    <w:rsid w:val="00A85526"/>
    <w:rsid w:val="00A879DB"/>
    <w:rsid w:val="00A87D51"/>
    <w:rsid w:val="00A90531"/>
    <w:rsid w:val="00A906DE"/>
    <w:rsid w:val="00A90EB5"/>
    <w:rsid w:val="00A90FF2"/>
    <w:rsid w:val="00A936F8"/>
    <w:rsid w:val="00A94824"/>
    <w:rsid w:val="00A960C5"/>
    <w:rsid w:val="00AA03FA"/>
    <w:rsid w:val="00AA17C2"/>
    <w:rsid w:val="00AA1877"/>
    <w:rsid w:val="00AA197E"/>
    <w:rsid w:val="00AA2C4E"/>
    <w:rsid w:val="00AA3924"/>
    <w:rsid w:val="00AA403F"/>
    <w:rsid w:val="00AA49DA"/>
    <w:rsid w:val="00AA5D8F"/>
    <w:rsid w:val="00AB21E3"/>
    <w:rsid w:val="00AB2AFE"/>
    <w:rsid w:val="00AB469A"/>
    <w:rsid w:val="00AC0C42"/>
    <w:rsid w:val="00AC1562"/>
    <w:rsid w:val="00AC18B6"/>
    <w:rsid w:val="00AC1F27"/>
    <w:rsid w:val="00AC21FA"/>
    <w:rsid w:val="00AC242B"/>
    <w:rsid w:val="00AC2BC7"/>
    <w:rsid w:val="00AC5750"/>
    <w:rsid w:val="00AC5917"/>
    <w:rsid w:val="00AC6381"/>
    <w:rsid w:val="00AC73A8"/>
    <w:rsid w:val="00AD001B"/>
    <w:rsid w:val="00AD051A"/>
    <w:rsid w:val="00AD1CBF"/>
    <w:rsid w:val="00AD1F7A"/>
    <w:rsid w:val="00AD2716"/>
    <w:rsid w:val="00AD3CAF"/>
    <w:rsid w:val="00AD3F06"/>
    <w:rsid w:val="00AD430D"/>
    <w:rsid w:val="00AD4CB5"/>
    <w:rsid w:val="00AD7408"/>
    <w:rsid w:val="00AE006C"/>
    <w:rsid w:val="00AE36BE"/>
    <w:rsid w:val="00AE53D4"/>
    <w:rsid w:val="00AE5BAF"/>
    <w:rsid w:val="00AE6B08"/>
    <w:rsid w:val="00AF003E"/>
    <w:rsid w:val="00AF16C0"/>
    <w:rsid w:val="00AF1B2F"/>
    <w:rsid w:val="00AF348C"/>
    <w:rsid w:val="00AF480B"/>
    <w:rsid w:val="00AF4EB9"/>
    <w:rsid w:val="00AF4FEB"/>
    <w:rsid w:val="00AF5EFA"/>
    <w:rsid w:val="00AF789A"/>
    <w:rsid w:val="00B0066F"/>
    <w:rsid w:val="00B06C49"/>
    <w:rsid w:val="00B10079"/>
    <w:rsid w:val="00B1082D"/>
    <w:rsid w:val="00B11126"/>
    <w:rsid w:val="00B118BB"/>
    <w:rsid w:val="00B11EEB"/>
    <w:rsid w:val="00B1206F"/>
    <w:rsid w:val="00B1275F"/>
    <w:rsid w:val="00B13E45"/>
    <w:rsid w:val="00B14062"/>
    <w:rsid w:val="00B14859"/>
    <w:rsid w:val="00B15809"/>
    <w:rsid w:val="00B15E22"/>
    <w:rsid w:val="00B16B7F"/>
    <w:rsid w:val="00B2000C"/>
    <w:rsid w:val="00B23943"/>
    <w:rsid w:val="00B23E45"/>
    <w:rsid w:val="00B272D0"/>
    <w:rsid w:val="00B301F8"/>
    <w:rsid w:val="00B31016"/>
    <w:rsid w:val="00B32725"/>
    <w:rsid w:val="00B32F98"/>
    <w:rsid w:val="00B345F7"/>
    <w:rsid w:val="00B34D76"/>
    <w:rsid w:val="00B35C1E"/>
    <w:rsid w:val="00B35E8F"/>
    <w:rsid w:val="00B36719"/>
    <w:rsid w:val="00B405B7"/>
    <w:rsid w:val="00B418F2"/>
    <w:rsid w:val="00B41B13"/>
    <w:rsid w:val="00B46CAE"/>
    <w:rsid w:val="00B50121"/>
    <w:rsid w:val="00B50DBF"/>
    <w:rsid w:val="00B51A8F"/>
    <w:rsid w:val="00B52A0B"/>
    <w:rsid w:val="00B52A18"/>
    <w:rsid w:val="00B52E16"/>
    <w:rsid w:val="00B535E1"/>
    <w:rsid w:val="00B548C4"/>
    <w:rsid w:val="00B560B6"/>
    <w:rsid w:val="00B602E2"/>
    <w:rsid w:val="00B6087C"/>
    <w:rsid w:val="00B60EC3"/>
    <w:rsid w:val="00B6221B"/>
    <w:rsid w:val="00B63061"/>
    <w:rsid w:val="00B63716"/>
    <w:rsid w:val="00B67F0D"/>
    <w:rsid w:val="00B722F7"/>
    <w:rsid w:val="00B739B9"/>
    <w:rsid w:val="00B7419E"/>
    <w:rsid w:val="00B74A1D"/>
    <w:rsid w:val="00B763D4"/>
    <w:rsid w:val="00B76D87"/>
    <w:rsid w:val="00B7761A"/>
    <w:rsid w:val="00B776FD"/>
    <w:rsid w:val="00B779C6"/>
    <w:rsid w:val="00B80A02"/>
    <w:rsid w:val="00B81276"/>
    <w:rsid w:val="00B817BF"/>
    <w:rsid w:val="00B817E2"/>
    <w:rsid w:val="00B82067"/>
    <w:rsid w:val="00B8238E"/>
    <w:rsid w:val="00B84684"/>
    <w:rsid w:val="00B848EE"/>
    <w:rsid w:val="00B85D40"/>
    <w:rsid w:val="00B86782"/>
    <w:rsid w:val="00B87B45"/>
    <w:rsid w:val="00B87D9F"/>
    <w:rsid w:val="00B90501"/>
    <w:rsid w:val="00B90A41"/>
    <w:rsid w:val="00B90E56"/>
    <w:rsid w:val="00B91623"/>
    <w:rsid w:val="00B92BC3"/>
    <w:rsid w:val="00B93C77"/>
    <w:rsid w:val="00B946E6"/>
    <w:rsid w:val="00B94F63"/>
    <w:rsid w:val="00B95829"/>
    <w:rsid w:val="00B96465"/>
    <w:rsid w:val="00B97357"/>
    <w:rsid w:val="00BA1354"/>
    <w:rsid w:val="00BA28F5"/>
    <w:rsid w:val="00BA3C9A"/>
    <w:rsid w:val="00BA46A3"/>
    <w:rsid w:val="00BA5173"/>
    <w:rsid w:val="00BB04D1"/>
    <w:rsid w:val="00BB13DF"/>
    <w:rsid w:val="00BB20F7"/>
    <w:rsid w:val="00BB2809"/>
    <w:rsid w:val="00BB2E1D"/>
    <w:rsid w:val="00BB3154"/>
    <w:rsid w:val="00BB495F"/>
    <w:rsid w:val="00BB5F8C"/>
    <w:rsid w:val="00BC0ED5"/>
    <w:rsid w:val="00BC39CE"/>
    <w:rsid w:val="00BC4CC8"/>
    <w:rsid w:val="00BC5939"/>
    <w:rsid w:val="00BC5C1A"/>
    <w:rsid w:val="00BC773E"/>
    <w:rsid w:val="00BC7FD5"/>
    <w:rsid w:val="00BD0033"/>
    <w:rsid w:val="00BD086F"/>
    <w:rsid w:val="00BD191B"/>
    <w:rsid w:val="00BD1C4B"/>
    <w:rsid w:val="00BD2990"/>
    <w:rsid w:val="00BD4D89"/>
    <w:rsid w:val="00BD767F"/>
    <w:rsid w:val="00BE02EB"/>
    <w:rsid w:val="00BE08D6"/>
    <w:rsid w:val="00BE16AF"/>
    <w:rsid w:val="00BE1C90"/>
    <w:rsid w:val="00BE2AE5"/>
    <w:rsid w:val="00BE3497"/>
    <w:rsid w:val="00BE3A20"/>
    <w:rsid w:val="00BE4B5D"/>
    <w:rsid w:val="00BE5D32"/>
    <w:rsid w:val="00BF144E"/>
    <w:rsid w:val="00BF2A3A"/>
    <w:rsid w:val="00BF3138"/>
    <w:rsid w:val="00BF3790"/>
    <w:rsid w:val="00BF4B3C"/>
    <w:rsid w:val="00BF645A"/>
    <w:rsid w:val="00C012F0"/>
    <w:rsid w:val="00C072E5"/>
    <w:rsid w:val="00C121D4"/>
    <w:rsid w:val="00C13EB4"/>
    <w:rsid w:val="00C13F97"/>
    <w:rsid w:val="00C151C3"/>
    <w:rsid w:val="00C20E6D"/>
    <w:rsid w:val="00C21421"/>
    <w:rsid w:val="00C2203E"/>
    <w:rsid w:val="00C24FBC"/>
    <w:rsid w:val="00C25215"/>
    <w:rsid w:val="00C2667C"/>
    <w:rsid w:val="00C27081"/>
    <w:rsid w:val="00C27F17"/>
    <w:rsid w:val="00C31289"/>
    <w:rsid w:val="00C3136A"/>
    <w:rsid w:val="00C31FE4"/>
    <w:rsid w:val="00C32364"/>
    <w:rsid w:val="00C328CD"/>
    <w:rsid w:val="00C36635"/>
    <w:rsid w:val="00C37C34"/>
    <w:rsid w:val="00C37EAF"/>
    <w:rsid w:val="00C406BE"/>
    <w:rsid w:val="00C4300B"/>
    <w:rsid w:val="00C43C9B"/>
    <w:rsid w:val="00C4420D"/>
    <w:rsid w:val="00C4503F"/>
    <w:rsid w:val="00C457B3"/>
    <w:rsid w:val="00C5074B"/>
    <w:rsid w:val="00C5079C"/>
    <w:rsid w:val="00C50BA7"/>
    <w:rsid w:val="00C50C17"/>
    <w:rsid w:val="00C51416"/>
    <w:rsid w:val="00C5246C"/>
    <w:rsid w:val="00C5395A"/>
    <w:rsid w:val="00C5410E"/>
    <w:rsid w:val="00C577E7"/>
    <w:rsid w:val="00C63690"/>
    <w:rsid w:val="00C64554"/>
    <w:rsid w:val="00C67041"/>
    <w:rsid w:val="00C671AE"/>
    <w:rsid w:val="00C70202"/>
    <w:rsid w:val="00C71DC4"/>
    <w:rsid w:val="00C72423"/>
    <w:rsid w:val="00C7398D"/>
    <w:rsid w:val="00C75A30"/>
    <w:rsid w:val="00C8209F"/>
    <w:rsid w:val="00C830E0"/>
    <w:rsid w:val="00C83598"/>
    <w:rsid w:val="00C83899"/>
    <w:rsid w:val="00C84FBA"/>
    <w:rsid w:val="00C85BD0"/>
    <w:rsid w:val="00C87152"/>
    <w:rsid w:val="00C87A3B"/>
    <w:rsid w:val="00C90CA1"/>
    <w:rsid w:val="00C92792"/>
    <w:rsid w:val="00C9346F"/>
    <w:rsid w:val="00C969A6"/>
    <w:rsid w:val="00C97E6F"/>
    <w:rsid w:val="00CA05C9"/>
    <w:rsid w:val="00CA0F49"/>
    <w:rsid w:val="00CA183F"/>
    <w:rsid w:val="00CA1BBE"/>
    <w:rsid w:val="00CA2CE7"/>
    <w:rsid w:val="00CA56AD"/>
    <w:rsid w:val="00CA5F69"/>
    <w:rsid w:val="00CA75D8"/>
    <w:rsid w:val="00CB2881"/>
    <w:rsid w:val="00CB3918"/>
    <w:rsid w:val="00CB5F6A"/>
    <w:rsid w:val="00CB63A6"/>
    <w:rsid w:val="00CC0260"/>
    <w:rsid w:val="00CC029E"/>
    <w:rsid w:val="00CC0A03"/>
    <w:rsid w:val="00CC2593"/>
    <w:rsid w:val="00CC2AEF"/>
    <w:rsid w:val="00CC2EA6"/>
    <w:rsid w:val="00CC3C2D"/>
    <w:rsid w:val="00CC4F99"/>
    <w:rsid w:val="00CC5066"/>
    <w:rsid w:val="00CC55CA"/>
    <w:rsid w:val="00CC5C1C"/>
    <w:rsid w:val="00CC5CBF"/>
    <w:rsid w:val="00CC5FBF"/>
    <w:rsid w:val="00CC6BAA"/>
    <w:rsid w:val="00CC75CA"/>
    <w:rsid w:val="00CC7AB0"/>
    <w:rsid w:val="00CD05F8"/>
    <w:rsid w:val="00CD0E05"/>
    <w:rsid w:val="00CD3116"/>
    <w:rsid w:val="00CD416B"/>
    <w:rsid w:val="00CD4E1D"/>
    <w:rsid w:val="00CD573C"/>
    <w:rsid w:val="00CD6402"/>
    <w:rsid w:val="00CD6A92"/>
    <w:rsid w:val="00CD6EE8"/>
    <w:rsid w:val="00CE03D1"/>
    <w:rsid w:val="00CE0828"/>
    <w:rsid w:val="00CE0D68"/>
    <w:rsid w:val="00CE1A0E"/>
    <w:rsid w:val="00CE1F07"/>
    <w:rsid w:val="00CE27AB"/>
    <w:rsid w:val="00CE37BE"/>
    <w:rsid w:val="00CE4D9F"/>
    <w:rsid w:val="00CE5B13"/>
    <w:rsid w:val="00CE60F4"/>
    <w:rsid w:val="00CE74A4"/>
    <w:rsid w:val="00CF08F3"/>
    <w:rsid w:val="00CF1A3C"/>
    <w:rsid w:val="00CF340D"/>
    <w:rsid w:val="00CF4479"/>
    <w:rsid w:val="00CF468F"/>
    <w:rsid w:val="00CF6668"/>
    <w:rsid w:val="00CF67EA"/>
    <w:rsid w:val="00CF69DD"/>
    <w:rsid w:val="00CF6DC2"/>
    <w:rsid w:val="00CF753F"/>
    <w:rsid w:val="00CF776E"/>
    <w:rsid w:val="00D018D3"/>
    <w:rsid w:val="00D023F6"/>
    <w:rsid w:val="00D038E6"/>
    <w:rsid w:val="00D05090"/>
    <w:rsid w:val="00D070EB"/>
    <w:rsid w:val="00D11A9B"/>
    <w:rsid w:val="00D132EA"/>
    <w:rsid w:val="00D1349A"/>
    <w:rsid w:val="00D14007"/>
    <w:rsid w:val="00D14515"/>
    <w:rsid w:val="00D1469F"/>
    <w:rsid w:val="00D15DD0"/>
    <w:rsid w:val="00D16795"/>
    <w:rsid w:val="00D1728B"/>
    <w:rsid w:val="00D175F5"/>
    <w:rsid w:val="00D20C68"/>
    <w:rsid w:val="00D3086B"/>
    <w:rsid w:val="00D33FB8"/>
    <w:rsid w:val="00D3421A"/>
    <w:rsid w:val="00D345CC"/>
    <w:rsid w:val="00D34746"/>
    <w:rsid w:val="00D34FB1"/>
    <w:rsid w:val="00D351E9"/>
    <w:rsid w:val="00D41E0D"/>
    <w:rsid w:val="00D42BAA"/>
    <w:rsid w:val="00D43293"/>
    <w:rsid w:val="00D44CAF"/>
    <w:rsid w:val="00D4623A"/>
    <w:rsid w:val="00D47247"/>
    <w:rsid w:val="00D4770A"/>
    <w:rsid w:val="00D51958"/>
    <w:rsid w:val="00D522B1"/>
    <w:rsid w:val="00D542AF"/>
    <w:rsid w:val="00D54671"/>
    <w:rsid w:val="00D6001F"/>
    <w:rsid w:val="00D6073B"/>
    <w:rsid w:val="00D61D02"/>
    <w:rsid w:val="00D6237B"/>
    <w:rsid w:val="00D6252A"/>
    <w:rsid w:val="00D63CB5"/>
    <w:rsid w:val="00D65A05"/>
    <w:rsid w:val="00D6678A"/>
    <w:rsid w:val="00D66CEE"/>
    <w:rsid w:val="00D7041A"/>
    <w:rsid w:val="00D7063F"/>
    <w:rsid w:val="00D712D8"/>
    <w:rsid w:val="00D72D88"/>
    <w:rsid w:val="00D736BC"/>
    <w:rsid w:val="00D744C0"/>
    <w:rsid w:val="00D748F5"/>
    <w:rsid w:val="00D75B73"/>
    <w:rsid w:val="00D75EFA"/>
    <w:rsid w:val="00D764D4"/>
    <w:rsid w:val="00D80FB0"/>
    <w:rsid w:val="00D81440"/>
    <w:rsid w:val="00D82D75"/>
    <w:rsid w:val="00D84672"/>
    <w:rsid w:val="00D84D7A"/>
    <w:rsid w:val="00D84D7E"/>
    <w:rsid w:val="00D86153"/>
    <w:rsid w:val="00D86278"/>
    <w:rsid w:val="00D87018"/>
    <w:rsid w:val="00D87310"/>
    <w:rsid w:val="00D875E8"/>
    <w:rsid w:val="00D87FE3"/>
    <w:rsid w:val="00D90397"/>
    <w:rsid w:val="00D92BCE"/>
    <w:rsid w:val="00D932C9"/>
    <w:rsid w:val="00D96C73"/>
    <w:rsid w:val="00D97826"/>
    <w:rsid w:val="00DA28EA"/>
    <w:rsid w:val="00DA2BFA"/>
    <w:rsid w:val="00DA2E8F"/>
    <w:rsid w:val="00DA3DE3"/>
    <w:rsid w:val="00DA469E"/>
    <w:rsid w:val="00DA5F36"/>
    <w:rsid w:val="00DB2EDA"/>
    <w:rsid w:val="00DB3E39"/>
    <w:rsid w:val="00DB4685"/>
    <w:rsid w:val="00DB580B"/>
    <w:rsid w:val="00DB7EBC"/>
    <w:rsid w:val="00DC14B7"/>
    <w:rsid w:val="00DC17A9"/>
    <w:rsid w:val="00DC27A8"/>
    <w:rsid w:val="00DC513A"/>
    <w:rsid w:val="00DC5D59"/>
    <w:rsid w:val="00DC60A7"/>
    <w:rsid w:val="00DC66EF"/>
    <w:rsid w:val="00DC7F5F"/>
    <w:rsid w:val="00DD36FE"/>
    <w:rsid w:val="00DD3A27"/>
    <w:rsid w:val="00DD3F69"/>
    <w:rsid w:val="00DD45AA"/>
    <w:rsid w:val="00DD5821"/>
    <w:rsid w:val="00DD76E0"/>
    <w:rsid w:val="00DD7891"/>
    <w:rsid w:val="00DD7F18"/>
    <w:rsid w:val="00DE1451"/>
    <w:rsid w:val="00DE2A61"/>
    <w:rsid w:val="00DE337C"/>
    <w:rsid w:val="00DE476A"/>
    <w:rsid w:val="00DE5885"/>
    <w:rsid w:val="00DE7268"/>
    <w:rsid w:val="00DE7780"/>
    <w:rsid w:val="00DF33F6"/>
    <w:rsid w:val="00DF5580"/>
    <w:rsid w:val="00DF59AC"/>
    <w:rsid w:val="00DF5C01"/>
    <w:rsid w:val="00DF60E7"/>
    <w:rsid w:val="00E001C2"/>
    <w:rsid w:val="00E0128E"/>
    <w:rsid w:val="00E043DA"/>
    <w:rsid w:val="00E04ED5"/>
    <w:rsid w:val="00E05770"/>
    <w:rsid w:val="00E062F5"/>
    <w:rsid w:val="00E11985"/>
    <w:rsid w:val="00E137EC"/>
    <w:rsid w:val="00E155E7"/>
    <w:rsid w:val="00E21CF5"/>
    <w:rsid w:val="00E221BF"/>
    <w:rsid w:val="00E2562A"/>
    <w:rsid w:val="00E256DF"/>
    <w:rsid w:val="00E26383"/>
    <w:rsid w:val="00E2645B"/>
    <w:rsid w:val="00E26C6B"/>
    <w:rsid w:val="00E272D6"/>
    <w:rsid w:val="00E27A42"/>
    <w:rsid w:val="00E301A8"/>
    <w:rsid w:val="00E33068"/>
    <w:rsid w:val="00E33CD3"/>
    <w:rsid w:val="00E3684C"/>
    <w:rsid w:val="00E37E8D"/>
    <w:rsid w:val="00E42600"/>
    <w:rsid w:val="00E43238"/>
    <w:rsid w:val="00E43800"/>
    <w:rsid w:val="00E44D18"/>
    <w:rsid w:val="00E45F91"/>
    <w:rsid w:val="00E50346"/>
    <w:rsid w:val="00E52C40"/>
    <w:rsid w:val="00E52CB3"/>
    <w:rsid w:val="00E52F87"/>
    <w:rsid w:val="00E55663"/>
    <w:rsid w:val="00E60029"/>
    <w:rsid w:val="00E6243B"/>
    <w:rsid w:val="00E62488"/>
    <w:rsid w:val="00E62B3D"/>
    <w:rsid w:val="00E643DB"/>
    <w:rsid w:val="00E65410"/>
    <w:rsid w:val="00E66AA7"/>
    <w:rsid w:val="00E676FB"/>
    <w:rsid w:val="00E67921"/>
    <w:rsid w:val="00E703C5"/>
    <w:rsid w:val="00E713DF"/>
    <w:rsid w:val="00E7309A"/>
    <w:rsid w:val="00E743AB"/>
    <w:rsid w:val="00E750BF"/>
    <w:rsid w:val="00E75AE5"/>
    <w:rsid w:val="00E76A9D"/>
    <w:rsid w:val="00E7708E"/>
    <w:rsid w:val="00E8065F"/>
    <w:rsid w:val="00E81BAD"/>
    <w:rsid w:val="00E84489"/>
    <w:rsid w:val="00E90B81"/>
    <w:rsid w:val="00E90DAF"/>
    <w:rsid w:val="00E90FC7"/>
    <w:rsid w:val="00E91441"/>
    <w:rsid w:val="00E92530"/>
    <w:rsid w:val="00E9419C"/>
    <w:rsid w:val="00E94C8E"/>
    <w:rsid w:val="00E95065"/>
    <w:rsid w:val="00E96E51"/>
    <w:rsid w:val="00E9735C"/>
    <w:rsid w:val="00E976A2"/>
    <w:rsid w:val="00E97EC1"/>
    <w:rsid w:val="00EA09C0"/>
    <w:rsid w:val="00EA1966"/>
    <w:rsid w:val="00EA4201"/>
    <w:rsid w:val="00EA42A4"/>
    <w:rsid w:val="00EA5521"/>
    <w:rsid w:val="00EA592E"/>
    <w:rsid w:val="00EA69BA"/>
    <w:rsid w:val="00EA73AA"/>
    <w:rsid w:val="00EA7601"/>
    <w:rsid w:val="00EB0549"/>
    <w:rsid w:val="00EB078A"/>
    <w:rsid w:val="00EB0B71"/>
    <w:rsid w:val="00EB2835"/>
    <w:rsid w:val="00EB2CF1"/>
    <w:rsid w:val="00EB2D69"/>
    <w:rsid w:val="00EB496C"/>
    <w:rsid w:val="00EB5AD7"/>
    <w:rsid w:val="00EB6F7A"/>
    <w:rsid w:val="00EB724F"/>
    <w:rsid w:val="00EB7867"/>
    <w:rsid w:val="00EB7B9D"/>
    <w:rsid w:val="00EC0C61"/>
    <w:rsid w:val="00EC2225"/>
    <w:rsid w:val="00EC44B8"/>
    <w:rsid w:val="00EC572C"/>
    <w:rsid w:val="00EC5D29"/>
    <w:rsid w:val="00EC72C3"/>
    <w:rsid w:val="00EC7332"/>
    <w:rsid w:val="00EC78A8"/>
    <w:rsid w:val="00ED4B12"/>
    <w:rsid w:val="00ED56FC"/>
    <w:rsid w:val="00ED725E"/>
    <w:rsid w:val="00EE06C0"/>
    <w:rsid w:val="00EE0BE7"/>
    <w:rsid w:val="00EE1F07"/>
    <w:rsid w:val="00EE3851"/>
    <w:rsid w:val="00EE52A0"/>
    <w:rsid w:val="00EE5A5F"/>
    <w:rsid w:val="00EE7704"/>
    <w:rsid w:val="00EF2A67"/>
    <w:rsid w:val="00EF2BDF"/>
    <w:rsid w:val="00EF32D4"/>
    <w:rsid w:val="00EF3D35"/>
    <w:rsid w:val="00EF5732"/>
    <w:rsid w:val="00EF6ACB"/>
    <w:rsid w:val="00F01D15"/>
    <w:rsid w:val="00F03341"/>
    <w:rsid w:val="00F03981"/>
    <w:rsid w:val="00F03F11"/>
    <w:rsid w:val="00F04223"/>
    <w:rsid w:val="00F05462"/>
    <w:rsid w:val="00F05778"/>
    <w:rsid w:val="00F06581"/>
    <w:rsid w:val="00F07477"/>
    <w:rsid w:val="00F1099E"/>
    <w:rsid w:val="00F12215"/>
    <w:rsid w:val="00F1239A"/>
    <w:rsid w:val="00F123A2"/>
    <w:rsid w:val="00F127E9"/>
    <w:rsid w:val="00F135F3"/>
    <w:rsid w:val="00F13600"/>
    <w:rsid w:val="00F14794"/>
    <w:rsid w:val="00F15CC7"/>
    <w:rsid w:val="00F15E41"/>
    <w:rsid w:val="00F15F0B"/>
    <w:rsid w:val="00F209C1"/>
    <w:rsid w:val="00F2177A"/>
    <w:rsid w:val="00F25126"/>
    <w:rsid w:val="00F26E67"/>
    <w:rsid w:val="00F272A6"/>
    <w:rsid w:val="00F303E2"/>
    <w:rsid w:val="00F313A8"/>
    <w:rsid w:val="00F32320"/>
    <w:rsid w:val="00F33191"/>
    <w:rsid w:val="00F331A4"/>
    <w:rsid w:val="00F33341"/>
    <w:rsid w:val="00F352E9"/>
    <w:rsid w:val="00F35E35"/>
    <w:rsid w:val="00F40FB3"/>
    <w:rsid w:val="00F41DA6"/>
    <w:rsid w:val="00F449C7"/>
    <w:rsid w:val="00F47147"/>
    <w:rsid w:val="00F517B8"/>
    <w:rsid w:val="00F51C20"/>
    <w:rsid w:val="00F527E5"/>
    <w:rsid w:val="00F52DEF"/>
    <w:rsid w:val="00F53567"/>
    <w:rsid w:val="00F53804"/>
    <w:rsid w:val="00F53928"/>
    <w:rsid w:val="00F549BE"/>
    <w:rsid w:val="00F549C8"/>
    <w:rsid w:val="00F556E5"/>
    <w:rsid w:val="00F55D35"/>
    <w:rsid w:val="00F560CF"/>
    <w:rsid w:val="00F57F2F"/>
    <w:rsid w:val="00F6113E"/>
    <w:rsid w:val="00F625FB"/>
    <w:rsid w:val="00F62D5D"/>
    <w:rsid w:val="00F63649"/>
    <w:rsid w:val="00F64415"/>
    <w:rsid w:val="00F6454F"/>
    <w:rsid w:val="00F659A7"/>
    <w:rsid w:val="00F65B48"/>
    <w:rsid w:val="00F672FC"/>
    <w:rsid w:val="00F67807"/>
    <w:rsid w:val="00F71008"/>
    <w:rsid w:val="00F72765"/>
    <w:rsid w:val="00F73F97"/>
    <w:rsid w:val="00F745EC"/>
    <w:rsid w:val="00F77D32"/>
    <w:rsid w:val="00F8021B"/>
    <w:rsid w:val="00F806AF"/>
    <w:rsid w:val="00F821AF"/>
    <w:rsid w:val="00F823E0"/>
    <w:rsid w:val="00F8310F"/>
    <w:rsid w:val="00F83E41"/>
    <w:rsid w:val="00F8427E"/>
    <w:rsid w:val="00F84527"/>
    <w:rsid w:val="00F84CE0"/>
    <w:rsid w:val="00F85DBD"/>
    <w:rsid w:val="00F92551"/>
    <w:rsid w:val="00F92B51"/>
    <w:rsid w:val="00F92B57"/>
    <w:rsid w:val="00F93FA3"/>
    <w:rsid w:val="00F94F5E"/>
    <w:rsid w:val="00F96A61"/>
    <w:rsid w:val="00F97EBF"/>
    <w:rsid w:val="00FA0646"/>
    <w:rsid w:val="00FA281A"/>
    <w:rsid w:val="00FA2C1C"/>
    <w:rsid w:val="00FA38A0"/>
    <w:rsid w:val="00FA578A"/>
    <w:rsid w:val="00FA578C"/>
    <w:rsid w:val="00FA5C9E"/>
    <w:rsid w:val="00FA7E31"/>
    <w:rsid w:val="00FB0CB3"/>
    <w:rsid w:val="00FB1E34"/>
    <w:rsid w:val="00FB39D4"/>
    <w:rsid w:val="00FB51BE"/>
    <w:rsid w:val="00FB555A"/>
    <w:rsid w:val="00FB5590"/>
    <w:rsid w:val="00FB67BE"/>
    <w:rsid w:val="00FC12FD"/>
    <w:rsid w:val="00FC32B6"/>
    <w:rsid w:val="00FC362C"/>
    <w:rsid w:val="00FC39FA"/>
    <w:rsid w:val="00FC3AC0"/>
    <w:rsid w:val="00FC4074"/>
    <w:rsid w:val="00FC4677"/>
    <w:rsid w:val="00FC4684"/>
    <w:rsid w:val="00FC511D"/>
    <w:rsid w:val="00FC5238"/>
    <w:rsid w:val="00FC5997"/>
    <w:rsid w:val="00FC5DB3"/>
    <w:rsid w:val="00FC6B1C"/>
    <w:rsid w:val="00FC7423"/>
    <w:rsid w:val="00FC78B8"/>
    <w:rsid w:val="00FD2EEE"/>
    <w:rsid w:val="00FD3DB1"/>
    <w:rsid w:val="00FD51C2"/>
    <w:rsid w:val="00FD601E"/>
    <w:rsid w:val="00FD7E07"/>
    <w:rsid w:val="00FE0724"/>
    <w:rsid w:val="00FE0F21"/>
    <w:rsid w:val="00FE214F"/>
    <w:rsid w:val="00FE22CB"/>
    <w:rsid w:val="00FE260B"/>
    <w:rsid w:val="00FE2D4E"/>
    <w:rsid w:val="00FE362E"/>
    <w:rsid w:val="00FE3B8F"/>
    <w:rsid w:val="00FE6AD5"/>
    <w:rsid w:val="00FE7B5A"/>
    <w:rsid w:val="00FF20C6"/>
    <w:rsid w:val="00FF259E"/>
    <w:rsid w:val="00FF31CA"/>
    <w:rsid w:val="00FF4030"/>
    <w:rsid w:val="00FF4574"/>
    <w:rsid w:val="00FF4A4C"/>
    <w:rsid w:val="00FF4C5E"/>
    <w:rsid w:val="00FF5711"/>
    <w:rsid w:val="00FF6B04"/>
    <w:rsid w:val="00FF6E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lock Text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713E"/>
    <w:rPr>
      <w:rFonts w:ascii="Arial" w:hAnsi="Arial"/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B14859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qFormat/>
    <w:rsid w:val="00FA7E31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FA7E31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F5EF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rsid w:val="00FA7E3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qFormat/>
    <w:rsid w:val="00511E7A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qFormat/>
    <w:rsid w:val="000A36E5"/>
    <w:pPr>
      <w:keepNext/>
      <w:ind w:left="-709"/>
      <w:jc w:val="both"/>
      <w:outlineLvl w:val="6"/>
    </w:pPr>
    <w:rPr>
      <w:rFonts w:ascii="Times New Roman" w:eastAsia="SimSun" w:hAnsi="Times New Roman"/>
      <w:b/>
      <w:bCs/>
    </w:rPr>
  </w:style>
  <w:style w:type="paragraph" w:styleId="Ttulo8">
    <w:name w:val="heading 8"/>
    <w:basedOn w:val="Normal"/>
    <w:next w:val="Normal"/>
    <w:link w:val="Ttulo8Char"/>
    <w:qFormat/>
    <w:rsid w:val="00B14859"/>
    <w:pPr>
      <w:keepNext/>
      <w:spacing w:after="80"/>
      <w:jc w:val="center"/>
      <w:outlineLvl w:val="7"/>
    </w:pPr>
    <w:rPr>
      <w:rFonts w:ascii="Book Antiqua" w:hAnsi="Book Antiqua"/>
      <w:b/>
      <w:sz w:val="20"/>
      <w:lang w:val="es-ES_tradnl"/>
    </w:rPr>
  </w:style>
  <w:style w:type="paragraph" w:styleId="Ttulo9">
    <w:name w:val="heading 9"/>
    <w:basedOn w:val="Normal"/>
    <w:next w:val="Normal"/>
    <w:link w:val="Ttulo9Char"/>
    <w:qFormat/>
    <w:rsid w:val="000A36E5"/>
    <w:pPr>
      <w:keepNext/>
      <w:ind w:left="-709"/>
      <w:jc w:val="both"/>
      <w:outlineLvl w:val="8"/>
    </w:pPr>
    <w:rPr>
      <w:rFonts w:eastAsia="SimSun"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B14859"/>
    <w:pPr>
      <w:jc w:val="both"/>
    </w:pPr>
  </w:style>
  <w:style w:type="paragraph" w:styleId="Corpodetexto2">
    <w:name w:val="Body Text 2"/>
    <w:basedOn w:val="Normal"/>
    <w:link w:val="Corpodetexto2Char"/>
    <w:rsid w:val="00B14859"/>
    <w:pPr>
      <w:tabs>
        <w:tab w:val="left" w:pos="561"/>
        <w:tab w:val="left" w:pos="1683"/>
        <w:tab w:val="left" w:pos="1870"/>
      </w:tabs>
      <w:jc w:val="both"/>
    </w:pPr>
    <w:rPr>
      <w:sz w:val="22"/>
    </w:rPr>
  </w:style>
  <w:style w:type="paragraph" w:styleId="Rodap">
    <w:name w:val="footer"/>
    <w:basedOn w:val="Normal"/>
    <w:link w:val="RodapChar"/>
    <w:uiPriority w:val="99"/>
    <w:rsid w:val="00B14859"/>
    <w:pPr>
      <w:tabs>
        <w:tab w:val="center" w:pos="4419"/>
        <w:tab w:val="right" w:pos="8838"/>
      </w:tabs>
    </w:pPr>
  </w:style>
  <w:style w:type="paragraph" w:styleId="Cabealho">
    <w:name w:val="header"/>
    <w:aliases w:val="hd,he"/>
    <w:basedOn w:val="Normal"/>
    <w:link w:val="CabealhoChar"/>
    <w:rsid w:val="00B14859"/>
    <w:pPr>
      <w:tabs>
        <w:tab w:val="center" w:pos="4419"/>
        <w:tab w:val="right" w:pos="8838"/>
      </w:tabs>
    </w:pPr>
  </w:style>
  <w:style w:type="paragraph" w:styleId="Corpodetexto3">
    <w:name w:val="Body Text 3"/>
    <w:basedOn w:val="Normal"/>
    <w:link w:val="Corpodetexto3Char"/>
    <w:rsid w:val="00B14859"/>
    <w:pPr>
      <w:jc w:val="both"/>
    </w:pPr>
    <w:rPr>
      <w:bCs/>
      <w:u w:val="single"/>
    </w:rPr>
  </w:style>
  <w:style w:type="character" w:customStyle="1" w:styleId="CorpodetextoChar">
    <w:name w:val="Corpo de texto Char"/>
    <w:link w:val="Corpodetexto"/>
    <w:rsid w:val="00825F5E"/>
    <w:rPr>
      <w:rFonts w:ascii="Arial" w:hAnsi="Arial"/>
      <w:sz w:val="24"/>
      <w:szCs w:val="24"/>
      <w:lang w:val="pt-BR" w:eastAsia="pt-BR" w:bidi="ar-SA"/>
    </w:rPr>
  </w:style>
  <w:style w:type="paragraph" w:styleId="Recuodecorpodetexto2">
    <w:name w:val="Body Text Indent 2"/>
    <w:basedOn w:val="Normal"/>
    <w:link w:val="Recuodecorpodetexto2Char"/>
    <w:rsid w:val="00434E18"/>
    <w:pPr>
      <w:spacing w:after="120" w:line="480" w:lineRule="auto"/>
      <w:ind w:left="283"/>
    </w:pPr>
  </w:style>
  <w:style w:type="paragraph" w:styleId="Recuodecorpodetexto">
    <w:name w:val="Body Text Indent"/>
    <w:basedOn w:val="Normal"/>
    <w:link w:val="RecuodecorpodetextoChar"/>
    <w:rsid w:val="00F6113E"/>
    <w:pPr>
      <w:spacing w:after="120"/>
      <w:ind w:left="283"/>
    </w:pPr>
  </w:style>
  <w:style w:type="paragraph" w:customStyle="1" w:styleId="p2">
    <w:name w:val="p2"/>
    <w:basedOn w:val="Normal"/>
    <w:rsid w:val="00F6113E"/>
    <w:pPr>
      <w:widowControl w:val="0"/>
      <w:tabs>
        <w:tab w:val="left" w:pos="720"/>
      </w:tabs>
      <w:autoSpaceDE w:val="0"/>
      <w:autoSpaceDN w:val="0"/>
      <w:adjustRightInd w:val="0"/>
      <w:spacing w:line="340" w:lineRule="atLeast"/>
      <w:jc w:val="both"/>
    </w:pPr>
  </w:style>
  <w:style w:type="paragraph" w:customStyle="1" w:styleId="p1">
    <w:name w:val="p1"/>
    <w:basedOn w:val="Normal"/>
    <w:rsid w:val="00D1349A"/>
    <w:pPr>
      <w:widowControl w:val="0"/>
      <w:tabs>
        <w:tab w:val="left" w:pos="720"/>
      </w:tabs>
      <w:autoSpaceDE w:val="0"/>
      <w:autoSpaceDN w:val="0"/>
      <w:adjustRightInd w:val="0"/>
      <w:spacing w:line="340" w:lineRule="atLeast"/>
    </w:pPr>
  </w:style>
  <w:style w:type="paragraph" w:styleId="Ttulo">
    <w:name w:val="Title"/>
    <w:basedOn w:val="Normal"/>
    <w:link w:val="TtuloChar"/>
    <w:qFormat/>
    <w:rsid w:val="0059713E"/>
    <w:pPr>
      <w:jc w:val="center"/>
    </w:pPr>
    <w:rPr>
      <w:b/>
      <w:sz w:val="28"/>
    </w:rPr>
  </w:style>
  <w:style w:type="table" w:styleId="Tabelacomgrade">
    <w:name w:val="Table Grid"/>
    <w:basedOn w:val="Tabelanormal"/>
    <w:uiPriority w:val="59"/>
    <w:rsid w:val="009245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rpodetexto21">
    <w:name w:val="Corpo de texto 21"/>
    <w:basedOn w:val="Normal"/>
    <w:rsid w:val="00DE7780"/>
    <w:pPr>
      <w:overflowPunct w:val="0"/>
      <w:autoSpaceDE w:val="0"/>
      <w:autoSpaceDN w:val="0"/>
      <w:adjustRightInd w:val="0"/>
      <w:ind w:left="4536"/>
      <w:jc w:val="both"/>
      <w:textAlignment w:val="baseline"/>
    </w:pPr>
    <w:rPr>
      <w:rFonts w:ascii="Tahoma" w:hAnsi="Tahoma"/>
      <w:b/>
      <w:sz w:val="28"/>
      <w:szCs w:val="20"/>
    </w:rPr>
  </w:style>
  <w:style w:type="character" w:styleId="Hyperlink">
    <w:name w:val="Hyperlink"/>
    <w:rsid w:val="00E713DF"/>
    <w:rPr>
      <w:color w:val="0000FF"/>
      <w:u w:val="single"/>
    </w:rPr>
  </w:style>
  <w:style w:type="paragraph" w:styleId="Commarcadores">
    <w:name w:val="List Bullet"/>
    <w:basedOn w:val="Normal"/>
    <w:link w:val="CommarcadoresChar"/>
    <w:rsid w:val="00814813"/>
    <w:pPr>
      <w:numPr>
        <w:numId w:val="1"/>
      </w:numPr>
    </w:pPr>
    <w:rPr>
      <w:rFonts w:ascii="Times New Roman" w:hAnsi="Times New Roman"/>
    </w:rPr>
  </w:style>
  <w:style w:type="character" w:customStyle="1" w:styleId="CommarcadoresChar">
    <w:name w:val="Com marcadores Char"/>
    <w:link w:val="Commarcadores"/>
    <w:rsid w:val="00814813"/>
    <w:rPr>
      <w:sz w:val="24"/>
      <w:szCs w:val="24"/>
    </w:rPr>
  </w:style>
  <w:style w:type="paragraph" w:customStyle="1" w:styleId="spip">
    <w:name w:val="spip"/>
    <w:basedOn w:val="Normal"/>
    <w:rsid w:val="0089700F"/>
    <w:pPr>
      <w:spacing w:after="300"/>
    </w:pPr>
    <w:rPr>
      <w:rFonts w:cs="Arial"/>
      <w:color w:val="444444"/>
    </w:rPr>
  </w:style>
  <w:style w:type="paragraph" w:customStyle="1" w:styleId="WW-NormalWeb">
    <w:name w:val="WW-Normal (Web)"/>
    <w:basedOn w:val="Normal"/>
    <w:rsid w:val="00CC7AB0"/>
    <w:pPr>
      <w:suppressAutoHyphens/>
      <w:spacing w:before="280" w:after="280"/>
    </w:pPr>
    <w:rPr>
      <w:rFonts w:ascii="Times New Roman" w:hAnsi="Times New Roman"/>
      <w:color w:val="000000"/>
      <w:lang w:eastAsia="ar-SA"/>
    </w:rPr>
  </w:style>
  <w:style w:type="numbering" w:customStyle="1" w:styleId="Semlista1">
    <w:name w:val="Sem lista1"/>
    <w:next w:val="Semlista"/>
    <w:semiHidden/>
    <w:rsid w:val="000A36E5"/>
  </w:style>
  <w:style w:type="paragraph" w:styleId="Recuodecorpodetexto3">
    <w:name w:val="Body Text Indent 3"/>
    <w:basedOn w:val="Normal"/>
    <w:link w:val="Recuodecorpodetexto3Char"/>
    <w:rsid w:val="000A36E5"/>
    <w:pPr>
      <w:ind w:hanging="709"/>
      <w:jc w:val="both"/>
    </w:pPr>
    <w:rPr>
      <w:rFonts w:eastAsia="SimSun"/>
      <w:sz w:val="28"/>
    </w:rPr>
  </w:style>
  <w:style w:type="paragraph" w:customStyle="1" w:styleId="Normal1">
    <w:name w:val="Normal 1"/>
    <w:basedOn w:val="Normal"/>
    <w:next w:val="Normal2"/>
    <w:rsid w:val="00880E57"/>
    <w:pPr>
      <w:keepLines/>
      <w:numPr>
        <w:numId w:val="2"/>
      </w:numPr>
      <w:spacing w:before="120"/>
      <w:jc w:val="both"/>
      <w:outlineLvl w:val="0"/>
    </w:pPr>
    <w:rPr>
      <w:spacing w:val="10"/>
      <w:sz w:val="18"/>
      <w:szCs w:val="20"/>
    </w:rPr>
  </w:style>
  <w:style w:type="paragraph" w:customStyle="1" w:styleId="Normal2">
    <w:name w:val="Normal 2"/>
    <w:basedOn w:val="Normal"/>
    <w:rsid w:val="00880E57"/>
    <w:pPr>
      <w:keepLines/>
      <w:numPr>
        <w:ilvl w:val="1"/>
        <w:numId w:val="2"/>
      </w:numPr>
      <w:spacing w:before="120"/>
      <w:jc w:val="both"/>
      <w:outlineLvl w:val="1"/>
    </w:pPr>
    <w:rPr>
      <w:spacing w:val="10"/>
      <w:sz w:val="18"/>
      <w:szCs w:val="20"/>
    </w:rPr>
  </w:style>
  <w:style w:type="paragraph" w:customStyle="1" w:styleId="Normal3">
    <w:name w:val="Normal 3"/>
    <w:basedOn w:val="Normal"/>
    <w:rsid w:val="00880E57"/>
    <w:pPr>
      <w:keepLines/>
      <w:numPr>
        <w:ilvl w:val="2"/>
        <w:numId w:val="2"/>
      </w:numPr>
      <w:spacing w:before="120"/>
      <w:jc w:val="both"/>
      <w:outlineLvl w:val="2"/>
    </w:pPr>
    <w:rPr>
      <w:spacing w:val="10"/>
      <w:sz w:val="18"/>
      <w:szCs w:val="20"/>
    </w:rPr>
  </w:style>
  <w:style w:type="paragraph" w:customStyle="1" w:styleId="Normal4">
    <w:name w:val="Normal 4"/>
    <w:basedOn w:val="Normal"/>
    <w:rsid w:val="00880E57"/>
    <w:pPr>
      <w:keepLines/>
      <w:numPr>
        <w:ilvl w:val="3"/>
        <w:numId w:val="2"/>
      </w:numPr>
      <w:spacing w:before="120"/>
      <w:jc w:val="both"/>
      <w:outlineLvl w:val="3"/>
    </w:pPr>
    <w:rPr>
      <w:spacing w:val="10"/>
      <w:sz w:val="18"/>
      <w:szCs w:val="20"/>
    </w:rPr>
  </w:style>
  <w:style w:type="paragraph" w:customStyle="1" w:styleId="Normal5">
    <w:name w:val="Normal 5"/>
    <w:basedOn w:val="Normal"/>
    <w:rsid w:val="00880E57"/>
    <w:pPr>
      <w:keepLines/>
      <w:numPr>
        <w:ilvl w:val="4"/>
        <w:numId w:val="2"/>
      </w:numPr>
      <w:spacing w:before="120"/>
      <w:jc w:val="both"/>
      <w:outlineLvl w:val="4"/>
    </w:pPr>
    <w:rPr>
      <w:spacing w:val="10"/>
      <w:sz w:val="18"/>
      <w:szCs w:val="20"/>
    </w:rPr>
  </w:style>
  <w:style w:type="paragraph" w:customStyle="1" w:styleId="Normal6">
    <w:name w:val="Normal 6"/>
    <w:basedOn w:val="Normal"/>
    <w:rsid w:val="00880E57"/>
    <w:pPr>
      <w:keepLines/>
      <w:numPr>
        <w:ilvl w:val="5"/>
        <w:numId w:val="2"/>
      </w:numPr>
      <w:spacing w:before="120"/>
      <w:jc w:val="both"/>
      <w:outlineLvl w:val="5"/>
    </w:pPr>
    <w:rPr>
      <w:spacing w:val="10"/>
      <w:sz w:val="18"/>
      <w:szCs w:val="20"/>
    </w:rPr>
  </w:style>
  <w:style w:type="paragraph" w:customStyle="1" w:styleId="Normal10">
    <w:name w:val="Normal1"/>
    <w:basedOn w:val="Normal"/>
    <w:rsid w:val="000F28C0"/>
    <w:rPr>
      <w:rFonts w:ascii="Times New Roman" w:hAnsi="Times New Roman"/>
    </w:rPr>
  </w:style>
  <w:style w:type="character" w:customStyle="1" w:styleId="normalchar1">
    <w:name w:val="normal__char1"/>
    <w:rsid w:val="000F28C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CabealhoChar">
    <w:name w:val="Cabeçalho Char"/>
    <w:aliases w:val="hd Char,he Char"/>
    <w:link w:val="Cabealho"/>
    <w:rsid w:val="005010B0"/>
    <w:rPr>
      <w:rFonts w:ascii="Arial" w:hAnsi="Arial"/>
      <w:sz w:val="24"/>
      <w:szCs w:val="24"/>
      <w:lang w:val="pt-BR" w:eastAsia="pt-BR" w:bidi="ar-SA"/>
    </w:rPr>
  </w:style>
  <w:style w:type="numbering" w:customStyle="1" w:styleId="Semlista2">
    <w:name w:val="Sem lista2"/>
    <w:next w:val="Semlista"/>
    <w:semiHidden/>
    <w:rsid w:val="00F77D32"/>
  </w:style>
  <w:style w:type="paragraph" w:customStyle="1" w:styleId="Default">
    <w:name w:val="Default"/>
    <w:rsid w:val="0084215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customStyle="1" w:styleId="HeaderChar">
    <w:name w:val="Header Char"/>
    <w:semiHidden/>
    <w:locked/>
    <w:rsid w:val="00842150"/>
    <w:rPr>
      <w:rFonts w:ascii="Arial" w:hAnsi="Arial"/>
      <w:sz w:val="24"/>
      <w:szCs w:val="24"/>
      <w:lang w:val="pt-BR" w:eastAsia="pt-BR" w:bidi="ar-SA"/>
    </w:rPr>
  </w:style>
  <w:style w:type="numbering" w:customStyle="1" w:styleId="Semlista3">
    <w:name w:val="Sem lista3"/>
    <w:next w:val="Semlista"/>
    <w:semiHidden/>
    <w:rsid w:val="00FF4C5E"/>
  </w:style>
  <w:style w:type="numbering" w:customStyle="1" w:styleId="Semlista11">
    <w:name w:val="Sem lista11"/>
    <w:next w:val="Semlista"/>
    <w:semiHidden/>
    <w:rsid w:val="00FF4C5E"/>
  </w:style>
  <w:style w:type="character" w:styleId="Nmerodepgina">
    <w:name w:val="page number"/>
    <w:basedOn w:val="Fontepargpadro"/>
    <w:rsid w:val="00FF4C5E"/>
  </w:style>
  <w:style w:type="character" w:customStyle="1" w:styleId="TtuloChar">
    <w:name w:val="Título Char"/>
    <w:link w:val="Ttulo"/>
    <w:rsid w:val="00FF4C5E"/>
    <w:rPr>
      <w:rFonts w:ascii="Arial" w:hAnsi="Arial"/>
      <w:b/>
      <w:sz w:val="28"/>
      <w:szCs w:val="24"/>
      <w:lang w:val="pt-BR" w:eastAsia="pt-BR" w:bidi="ar-SA"/>
    </w:rPr>
  </w:style>
  <w:style w:type="paragraph" w:customStyle="1" w:styleId="BodyText21">
    <w:name w:val="Body Text 21"/>
    <w:basedOn w:val="Normal"/>
    <w:rsid w:val="00FF4C5E"/>
    <w:pPr>
      <w:overflowPunct w:val="0"/>
      <w:autoSpaceDE w:val="0"/>
      <w:autoSpaceDN w:val="0"/>
      <w:adjustRightInd w:val="0"/>
      <w:ind w:left="5670"/>
      <w:jc w:val="both"/>
      <w:textAlignment w:val="baseline"/>
    </w:pPr>
    <w:rPr>
      <w:rFonts w:ascii="Bookman Old Style" w:hAnsi="Bookman Old Style"/>
      <w:sz w:val="20"/>
      <w:szCs w:val="20"/>
    </w:rPr>
  </w:style>
  <w:style w:type="numbering" w:customStyle="1" w:styleId="Semlista4">
    <w:name w:val="Sem lista4"/>
    <w:next w:val="Semlista"/>
    <w:semiHidden/>
    <w:rsid w:val="0087665F"/>
  </w:style>
  <w:style w:type="numbering" w:customStyle="1" w:styleId="Semlista5">
    <w:name w:val="Sem lista5"/>
    <w:next w:val="Semlista"/>
    <w:semiHidden/>
    <w:rsid w:val="000A4FC8"/>
  </w:style>
  <w:style w:type="numbering" w:customStyle="1" w:styleId="Semlista12">
    <w:name w:val="Sem lista12"/>
    <w:next w:val="Semlista"/>
    <w:semiHidden/>
    <w:rsid w:val="000A4FC8"/>
  </w:style>
  <w:style w:type="paragraph" w:styleId="PargrafodaLista">
    <w:name w:val="List Paragraph"/>
    <w:basedOn w:val="Normal"/>
    <w:uiPriority w:val="1"/>
    <w:qFormat/>
    <w:rsid w:val="00274BC9"/>
    <w:pPr>
      <w:ind w:left="708"/>
    </w:pPr>
    <w:rPr>
      <w:rFonts w:cs="Arial"/>
    </w:rPr>
  </w:style>
  <w:style w:type="paragraph" w:styleId="Legenda">
    <w:name w:val="caption"/>
    <w:basedOn w:val="Normal"/>
    <w:next w:val="Normal"/>
    <w:qFormat/>
    <w:rsid w:val="00274BC9"/>
    <w:pPr>
      <w:autoSpaceDE w:val="0"/>
      <w:autoSpaceDN w:val="0"/>
      <w:adjustRightInd w:val="0"/>
      <w:jc w:val="both"/>
    </w:pPr>
    <w:rPr>
      <w:rFonts w:ascii="Garamond" w:hAnsi="Garamond"/>
      <w:b/>
      <w:bCs/>
      <w:color w:val="FFFFFF"/>
      <w:sz w:val="20"/>
      <w:szCs w:val="22"/>
    </w:rPr>
  </w:style>
  <w:style w:type="paragraph" w:customStyle="1" w:styleId="xl58">
    <w:name w:val="xl58"/>
    <w:basedOn w:val="Normal"/>
    <w:rsid w:val="00274BC9"/>
    <w:pPr>
      <w:spacing w:before="100" w:beforeAutospacing="1" w:after="100" w:afterAutospacing="1"/>
      <w:jc w:val="center"/>
      <w:textAlignment w:val="center"/>
    </w:pPr>
    <w:rPr>
      <w:rFonts w:ascii="@Arial Unicode MS" w:eastAsia="@Arial Unicode MS" w:hAnsi="@Arial Unicode MS" w:cs="@Arial Unicode MS" w:hint="eastAsia"/>
      <w:b/>
      <w:bCs/>
    </w:rPr>
  </w:style>
  <w:style w:type="numbering" w:customStyle="1" w:styleId="Semlista6">
    <w:name w:val="Sem lista6"/>
    <w:next w:val="Semlista"/>
    <w:uiPriority w:val="99"/>
    <w:semiHidden/>
    <w:unhideWhenUsed/>
    <w:rsid w:val="00BB5F8C"/>
  </w:style>
  <w:style w:type="character" w:customStyle="1" w:styleId="Ttulo2Char">
    <w:name w:val="Título 2 Char"/>
    <w:link w:val="Ttulo2"/>
    <w:rsid w:val="00BB5F8C"/>
    <w:rPr>
      <w:rFonts w:ascii="Arial" w:hAnsi="Arial" w:cs="Arial"/>
      <w:b/>
      <w:bCs/>
      <w:i/>
      <w:iCs/>
      <w:sz w:val="28"/>
      <w:szCs w:val="28"/>
    </w:rPr>
  </w:style>
  <w:style w:type="character" w:customStyle="1" w:styleId="Ttulo4Char">
    <w:name w:val="Título 4 Char"/>
    <w:link w:val="Ttulo4"/>
    <w:rsid w:val="00BB5F8C"/>
    <w:rPr>
      <w:rFonts w:ascii="Arial" w:hAnsi="Arial"/>
      <w:b/>
      <w:bCs/>
      <w:sz w:val="28"/>
      <w:szCs w:val="28"/>
    </w:rPr>
  </w:style>
  <w:style w:type="character" w:customStyle="1" w:styleId="Ttulo5Char">
    <w:name w:val="Título 5 Char"/>
    <w:link w:val="Ttulo5"/>
    <w:rsid w:val="00BB5F8C"/>
    <w:rPr>
      <w:rFonts w:ascii="Arial" w:hAnsi="Arial"/>
      <w:b/>
      <w:bCs/>
      <w:i/>
      <w:iCs/>
      <w:sz w:val="26"/>
      <w:szCs w:val="26"/>
    </w:rPr>
  </w:style>
  <w:style w:type="character" w:customStyle="1" w:styleId="RodapChar">
    <w:name w:val="Rodapé Char"/>
    <w:link w:val="Rodap"/>
    <w:uiPriority w:val="99"/>
    <w:rsid w:val="00BB5F8C"/>
    <w:rPr>
      <w:rFonts w:ascii="Arial" w:hAnsi="Arial"/>
      <w:sz w:val="24"/>
      <w:szCs w:val="24"/>
    </w:rPr>
  </w:style>
  <w:style w:type="paragraph" w:customStyle="1" w:styleId="A251075">
    <w:name w:val="_A251075"/>
    <w:basedOn w:val="Normal"/>
    <w:rsid w:val="00BB5F8C"/>
    <w:pPr>
      <w:tabs>
        <w:tab w:val="left" w:pos="3600"/>
      </w:tabs>
      <w:ind w:left="1296" w:firstLine="3456"/>
      <w:jc w:val="both"/>
    </w:pPr>
    <w:rPr>
      <w:rFonts w:ascii="Tms Rmn" w:hAnsi="Tms Rmn"/>
      <w:szCs w:val="20"/>
    </w:rPr>
  </w:style>
  <w:style w:type="paragraph" w:styleId="Textodebalo">
    <w:name w:val="Balloon Text"/>
    <w:basedOn w:val="Normal"/>
    <w:link w:val="TextodebaloChar"/>
    <w:unhideWhenUsed/>
    <w:rsid w:val="00BB5F8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BB5F8C"/>
    <w:rPr>
      <w:rFonts w:ascii="Tahoma" w:hAnsi="Tahoma" w:cs="Tahoma"/>
      <w:sz w:val="16"/>
      <w:szCs w:val="16"/>
    </w:rPr>
  </w:style>
  <w:style w:type="paragraph" w:styleId="Textodecomentrio">
    <w:name w:val="annotation text"/>
    <w:basedOn w:val="Normal"/>
    <w:link w:val="TextodecomentrioChar"/>
    <w:rsid w:val="00BB5F8C"/>
    <w:rPr>
      <w:rFonts w:ascii="Times New Roman" w:hAnsi="Times New Roman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BB5F8C"/>
  </w:style>
  <w:style w:type="character" w:customStyle="1" w:styleId="AssuntodocomentrioChar">
    <w:name w:val="Assunto do comentário Char"/>
    <w:link w:val="Assuntodocomentrio"/>
    <w:rsid w:val="00BB5F8C"/>
    <w:rPr>
      <w:b/>
      <w:bCs/>
    </w:rPr>
  </w:style>
  <w:style w:type="paragraph" w:styleId="Assuntodocomentrio">
    <w:name w:val="annotation subject"/>
    <w:basedOn w:val="Textodecomentrio"/>
    <w:next w:val="Textodecomentrio"/>
    <w:link w:val="AssuntodocomentrioChar"/>
    <w:rsid w:val="00BB5F8C"/>
    <w:rPr>
      <w:b/>
      <w:bCs/>
    </w:rPr>
  </w:style>
  <w:style w:type="character" w:customStyle="1" w:styleId="AssuntodocomentrioChar1">
    <w:name w:val="Assunto do comentário Char1"/>
    <w:rsid w:val="00BB5F8C"/>
    <w:rPr>
      <w:b/>
      <w:bCs/>
    </w:rPr>
  </w:style>
  <w:style w:type="numbering" w:customStyle="1" w:styleId="Semlista7">
    <w:name w:val="Sem lista7"/>
    <w:next w:val="Semlista"/>
    <w:uiPriority w:val="99"/>
    <w:semiHidden/>
    <w:unhideWhenUsed/>
    <w:rsid w:val="006C15DB"/>
  </w:style>
  <w:style w:type="character" w:customStyle="1" w:styleId="Ttulo1Char">
    <w:name w:val="Título 1 Char"/>
    <w:link w:val="Ttulo1"/>
    <w:rsid w:val="006C15DB"/>
    <w:rPr>
      <w:rFonts w:ascii="Arial" w:hAnsi="Arial"/>
      <w:b/>
      <w:bCs/>
      <w:sz w:val="24"/>
      <w:szCs w:val="24"/>
    </w:rPr>
  </w:style>
  <w:style w:type="character" w:customStyle="1" w:styleId="Ttulo3Char">
    <w:name w:val="Título 3 Char"/>
    <w:link w:val="Ttulo3"/>
    <w:rsid w:val="006C15DB"/>
    <w:rPr>
      <w:rFonts w:ascii="Arial" w:hAnsi="Arial" w:cs="Arial"/>
      <w:b/>
      <w:bCs/>
      <w:sz w:val="26"/>
      <w:szCs w:val="26"/>
    </w:rPr>
  </w:style>
  <w:style w:type="character" w:customStyle="1" w:styleId="Ttulo6Char">
    <w:name w:val="Título 6 Char"/>
    <w:link w:val="Ttulo6"/>
    <w:rsid w:val="006C15DB"/>
    <w:rPr>
      <w:b/>
      <w:bCs/>
      <w:sz w:val="22"/>
      <w:szCs w:val="22"/>
    </w:rPr>
  </w:style>
  <w:style w:type="character" w:customStyle="1" w:styleId="Ttulo7Char">
    <w:name w:val="Título 7 Char"/>
    <w:link w:val="Ttulo7"/>
    <w:rsid w:val="006C15DB"/>
    <w:rPr>
      <w:rFonts w:eastAsia="SimSun"/>
      <w:b/>
      <w:bCs/>
      <w:sz w:val="24"/>
      <w:szCs w:val="24"/>
    </w:rPr>
  </w:style>
  <w:style w:type="character" w:customStyle="1" w:styleId="Ttulo8Char">
    <w:name w:val="Título 8 Char"/>
    <w:link w:val="Ttulo8"/>
    <w:rsid w:val="006C15DB"/>
    <w:rPr>
      <w:rFonts w:ascii="Book Antiqua" w:hAnsi="Book Antiqua"/>
      <w:b/>
      <w:szCs w:val="24"/>
      <w:lang w:val="es-ES_tradnl"/>
    </w:rPr>
  </w:style>
  <w:style w:type="character" w:customStyle="1" w:styleId="Ttulo9Char">
    <w:name w:val="Título 9 Char"/>
    <w:link w:val="Ttulo9"/>
    <w:rsid w:val="006C15DB"/>
    <w:rPr>
      <w:rFonts w:ascii="Arial" w:eastAsia="SimSun" w:hAnsi="Arial"/>
      <w:sz w:val="28"/>
      <w:szCs w:val="24"/>
    </w:rPr>
  </w:style>
  <w:style w:type="character" w:customStyle="1" w:styleId="RecuodecorpodetextoChar">
    <w:name w:val="Recuo de corpo de texto Char"/>
    <w:link w:val="Recuodecorpodetexto"/>
    <w:rsid w:val="006C15DB"/>
    <w:rPr>
      <w:rFonts w:ascii="Arial" w:hAnsi="Arial"/>
      <w:sz w:val="24"/>
      <w:szCs w:val="24"/>
    </w:rPr>
  </w:style>
  <w:style w:type="character" w:customStyle="1" w:styleId="Recuodecorpodetexto2Char">
    <w:name w:val="Recuo de corpo de texto 2 Char"/>
    <w:link w:val="Recuodecorpodetexto2"/>
    <w:rsid w:val="006C15DB"/>
    <w:rPr>
      <w:rFonts w:ascii="Arial" w:hAnsi="Arial"/>
      <w:sz w:val="24"/>
      <w:szCs w:val="24"/>
    </w:rPr>
  </w:style>
  <w:style w:type="character" w:customStyle="1" w:styleId="Corpodetexto2Char">
    <w:name w:val="Corpo de texto 2 Char"/>
    <w:link w:val="Corpodetexto2"/>
    <w:rsid w:val="006C15DB"/>
    <w:rPr>
      <w:rFonts w:ascii="Arial" w:hAnsi="Arial"/>
      <w:sz w:val="22"/>
      <w:szCs w:val="24"/>
    </w:rPr>
  </w:style>
  <w:style w:type="character" w:customStyle="1" w:styleId="Corpodetexto3Char">
    <w:name w:val="Corpo de texto 3 Char"/>
    <w:link w:val="Corpodetexto3"/>
    <w:rsid w:val="006C15DB"/>
    <w:rPr>
      <w:rFonts w:ascii="Arial" w:hAnsi="Arial"/>
      <w:bCs/>
      <w:sz w:val="24"/>
      <w:szCs w:val="24"/>
      <w:u w:val="single"/>
    </w:rPr>
  </w:style>
  <w:style w:type="paragraph" w:customStyle="1" w:styleId="Corpodotexto">
    <w:name w:val="Corpo do texto"/>
    <w:basedOn w:val="Normal"/>
    <w:rsid w:val="006C15DB"/>
    <w:pPr>
      <w:suppressAutoHyphens/>
      <w:spacing w:after="160"/>
    </w:pPr>
    <w:rPr>
      <w:rFonts w:ascii="Times New Roman" w:hAnsi="Times New Roman"/>
      <w:sz w:val="20"/>
      <w:szCs w:val="20"/>
    </w:rPr>
  </w:style>
  <w:style w:type="paragraph" w:customStyle="1" w:styleId="WW-Listadecont2">
    <w:name w:val="WW-Lista de cont. 2"/>
    <w:basedOn w:val="Normal"/>
    <w:rsid w:val="006C15DB"/>
    <w:pPr>
      <w:tabs>
        <w:tab w:val="left" w:pos="720"/>
      </w:tabs>
      <w:suppressAutoHyphens/>
      <w:spacing w:after="160"/>
      <w:ind w:left="1080" w:hanging="360"/>
    </w:pPr>
    <w:rPr>
      <w:rFonts w:ascii="Times New Roman" w:hAnsi="Times New Roman"/>
      <w:sz w:val="20"/>
      <w:szCs w:val="20"/>
    </w:rPr>
  </w:style>
  <w:style w:type="paragraph" w:customStyle="1" w:styleId="WW-Corpodetexto3">
    <w:name w:val="WW-Corpo de texto 3"/>
    <w:basedOn w:val="Normal"/>
    <w:rsid w:val="006C15DB"/>
    <w:pPr>
      <w:suppressAutoHyphens/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/>
      <w:sz w:val="28"/>
      <w:szCs w:val="20"/>
    </w:rPr>
  </w:style>
  <w:style w:type="paragraph" w:customStyle="1" w:styleId="WW-Lista2">
    <w:name w:val="WW-Lista 2"/>
    <w:basedOn w:val="Normal"/>
    <w:rsid w:val="006C15DB"/>
    <w:pPr>
      <w:suppressAutoHyphens/>
      <w:overflowPunct w:val="0"/>
      <w:autoSpaceDE w:val="0"/>
      <w:autoSpaceDN w:val="0"/>
      <w:adjustRightInd w:val="0"/>
      <w:ind w:left="566" w:hanging="283"/>
      <w:textAlignment w:val="baseline"/>
    </w:pPr>
    <w:rPr>
      <w:rFonts w:ascii="Times New Roman" w:hAnsi="Times New Roman"/>
      <w:szCs w:val="20"/>
    </w:rPr>
  </w:style>
  <w:style w:type="character" w:customStyle="1" w:styleId="Recuodecorpodetexto3Char">
    <w:name w:val="Recuo de corpo de texto 3 Char"/>
    <w:link w:val="Recuodecorpodetexto3"/>
    <w:rsid w:val="006C15DB"/>
    <w:rPr>
      <w:rFonts w:ascii="Arial" w:eastAsia="SimSun" w:hAnsi="Arial"/>
      <w:sz w:val="28"/>
      <w:szCs w:val="24"/>
    </w:rPr>
  </w:style>
  <w:style w:type="paragraph" w:styleId="Subttulo">
    <w:name w:val="Subtitle"/>
    <w:basedOn w:val="Normal"/>
    <w:link w:val="SubttuloChar"/>
    <w:qFormat/>
    <w:rsid w:val="006C15DB"/>
    <w:pPr>
      <w:jc w:val="center"/>
    </w:pPr>
    <w:rPr>
      <w:rFonts w:ascii="Times New Roman" w:hAnsi="Times New Roman"/>
      <w:sz w:val="28"/>
      <w:szCs w:val="20"/>
    </w:rPr>
  </w:style>
  <w:style w:type="character" w:customStyle="1" w:styleId="SubttuloChar">
    <w:name w:val="Subtítulo Char"/>
    <w:link w:val="Subttulo"/>
    <w:rsid w:val="006C15DB"/>
    <w:rPr>
      <w:sz w:val="28"/>
    </w:rPr>
  </w:style>
  <w:style w:type="character" w:styleId="Forte">
    <w:name w:val="Strong"/>
    <w:qFormat/>
    <w:rsid w:val="006C15DB"/>
    <w:rPr>
      <w:b/>
      <w:bCs/>
    </w:rPr>
  </w:style>
  <w:style w:type="paragraph" w:customStyle="1" w:styleId="Corpodetexto211">
    <w:name w:val="Corpo de texto 211"/>
    <w:basedOn w:val="Normal"/>
    <w:rsid w:val="006C15DB"/>
    <w:pPr>
      <w:widowControl w:val="0"/>
      <w:spacing w:after="120"/>
      <w:jc w:val="both"/>
    </w:pPr>
    <w:rPr>
      <w:szCs w:val="20"/>
    </w:rPr>
  </w:style>
  <w:style w:type="paragraph" w:styleId="Textoembloco">
    <w:name w:val="Block Text"/>
    <w:basedOn w:val="Normal"/>
    <w:uiPriority w:val="99"/>
    <w:rsid w:val="006C15DB"/>
    <w:pPr>
      <w:spacing w:before="120"/>
      <w:ind w:left="284" w:right="-170" w:firstLine="850"/>
      <w:jc w:val="both"/>
    </w:pPr>
    <w:rPr>
      <w:rFonts w:ascii="Tahoma" w:hAnsi="Tahoma"/>
      <w:szCs w:val="20"/>
    </w:rPr>
  </w:style>
  <w:style w:type="paragraph" w:customStyle="1" w:styleId="Corpodetexto1">
    <w:name w:val="Corpo de texto1"/>
    <w:rsid w:val="006C15DB"/>
    <w:pPr>
      <w:jc w:val="center"/>
    </w:pPr>
    <w:rPr>
      <w:rFonts w:ascii="Bookman Old Style" w:hAnsi="Bookman Old Style"/>
      <w:color w:val="000000"/>
      <w:sz w:val="24"/>
      <w:lang w:val="en-US"/>
    </w:rPr>
  </w:style>
  <w:style w:type="paragraph" w:customStyle="1" w:styleId="reservado3">
    <w:name w:val="reservado3"/>
    <w:basedOn w:val="Normal"/>
    <w:rsid w:val="006C15DB"/>
    <w:pPr>
      <w:tabs>
        <w:tab w:val="left" w:pos="9000"/>
        <w:tab w:val="right" w:pos="9360"/>
      </w:tabs>
      <w:suppressAutoHyphens/>
      <w:jc w:val="both"/>
    </w:pPr>
    <w:rPr>
      <w:szCs w:val="20"/>
      <w:lang w:val="en-US"/>
    </w:rPr>
  </w:style>
  <w:style w:type="paragraph" w:customStyle="1" w:styleId="Item">
    <w:name w:val="Item"/>
    <w:basedOn w:val="Lista2"/>
    <w:rsid w:val="006C15DB"/>
    <w:pPr>
      <w:tabs>
        <w:tab w:val="left" w:pos="1418"/>
      </w:tabs>
      <w:spacing w:before="60" w:after="60"/>
      <w:ind w:left="0" w:firstLine="0"/>
      <w:jc w:val="both"/>
    </w:pPr>
    <w:rPr>
      <w:rFonts w:ascii="Arial" w:hAnsi="Arial"/>
    </w:rPr>
  </w:style>
  <w:style w:type="character" w:customStyle="1" w:styleId="rvts2">
    <w:name w:val="rvts2"/>
    <w:rsid w:val="006C15DB"/>
    <w:rPr>
      <w:rFonts w:ascii="Courier New" w:hAnsi="Courier New" w:cs="Courier New" w:hint="default"/>
      <w:b/>
      <w:bCs/>
    </w:rPr>
  </w:style>
  <w:style w:type="character" w:customStyle="1" w:styleId="rvts4">
    <w:name w:val="rvts4"/>
    <w:rsid w:val="006C15DB"/>
    <w:rPr>
      <w:rFonts w:ascii="Courier New" w:hAnsi="Courier New" w:cs="Courier New" w:hint="default"/>
    </w:rPr>
  </w:style>
  <w:style w:type="character" w:customStyle="1" w:styleId="rvts3">
    <w:name w:val="rvts3"/>
    <w:rsid w:val="006C15DB"/>
    <w:rPr>
      <w:rFonts w:ascii="Courier New" w:hAnsi="Courier New" w:cs="Courier New" w:hint="default"/>
      <w:b/>
      <w:bCs/>
      <w:color w:val="000000"/>
    </w:rPr>
  </w:style>
  <w:style w:type="paragraph" w:styleId="Lista2">
    <w:name w:val="List 2"/>
    <w:basedOn w:val="Normal"/>
    <w:rsid w:val="006C15DB"/>
    <w:pPr>
      <w:ind w:left="566" w:hanging="283"/>
    </w:pPr>
    <w:rPr>
      <w:rFonts w:ascii="Times New Roman" w:hAnsi="Times New Roman"/>
      <w:sz w:val="20"/>
      <w:szCs w:val="20"/>
    </w:rPr>
  </w:style>
  <w:style w:type="paragraph" w:customStyle="1" w:styleId="Paragrafo11">
    <w:name w:val="Paragrafo 1.1"/>
    <w:basedOn w:val="Normal"/>
    <w:autoRedefine/>
    <w:rsid w:val="006C15DB"/>
    <w:pPr>
      <w:tabs>
        <w:tab w:val="left" w:pos="1440"/>
        <w:tab w:val="left" w:pos="3600"/>
        <w:tab w:val="left" w:pos="5040"/>
      </w:tabs>
      <w:spacing w:line="320" w:lineRule="atLeast"/>
      <w:jc w:val="both"/>
    </w:pPr>
    <w:rPr>
      <w:rFonts w:cs="Arial"/>
    </w:rPr>
  </w:style>
  <w:style w:type="paragraph" w:customStyle="1" w:styleId="PargrafodaLista1">
    <w:name w:val="Parágrafo da Lista1"/>
    <w:basedOn w:val="Normal"/>
    <w:rsid w:val="006C15D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numbering" w:customStyle="1" w:styleId="Semlista8">
    <w:name w:val="Sem lista8"/>
    <w:next w:val="Semlista"/>
    <w:uiPriority w:val="99"/>
    <w:semiHidden/>
    <w:unhideWhenUsed/>
    <w:rsid w:val="001710EF"/>
  </w:style>
  <w:style w:type="numbering" w:customStyle="1" w:styleId="Semlista13">
    <w:name w:val="Sem lista13"/>
    <w:next w:val="Semlista"/>
    <w:semiHidden/>
    <w:rsid w:val="001710EF"/>
  </w:style>
  <w:style w:type="table" w:customStyle="1" w:styleId="Tabelacomgrade1">
    <w:name w:val="Tabela com grade1"/>
    <w:basedOn w:val="Tabelanormal"/>
    <w:next w:val="Tabelacomgrade"/>
    <w:rsid w:val="001710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rsid w:val="001710EF"/>
  </w:style>
  <w:style w:type="paragraph" w:customStyle="1" w:styleId="ecxmsobodytextindent2">
    <w:name w:val="ecxmsobodytextindent2"/>
    <w:basedOn w:val="Normal"/>
    <w:rsid w:val="001710EF"/>
    <w:pPr>
      <w:spacing w:before="100" w:beforeAutospacing="1" w:after="100" w:afterAutospacing="1"/>
    </w:pPr>
    <w:rPr>
      <w:rFonts w:ascii="Times New Roman" w:hAnsi="Times New Roman"/>
    </w:rPr>
  </w:style>
  <w:style w:type="numbering" w:customStyle="1" w:styleId="Semlista9">
    <w:name w:val="Sem lista9"/>
    <w:next w:val="Semlista"/>
    <w:uiPriority w:val="99"/>
    <w:semiHidden/>
    <w:unhideWhenUsed/>
    <w:rsid w:val="00641D1C"/>
  </w:style>
  <w:style w:type="numbering" w:customStyle="1" w:styleId="Semlista14">
    <w:name w:val="Sem lista14"/>
    <w:next w:val="Semlista"/>
    <w:uiPriority w:val="99"/>
    <w:semiHidden/>
    <w:unhideWhenUsed/>
    <w:rsid w:val="00641D1C"/>
  </w:style>
  <w:style w:type="character" w:styleId="HiperlinkVisitado">
    <w:name w:val="FollowedHyperlink"/>
    <w:rsid w:val="00641D1C"/>
    <w:rPr>
      <w:color w:val="800080"/>
      <w:u w:val="single"/>
    </w:rPr>
  </w:style>
  <w:style w:type="paragraph" w:customStyle="1" w:styleId="Corpodetexto31">
    <w:name w:val="Corpo de texto 31"/>
    <w:basedOn w:val="Normal"/>
    <w:rsid w:val="00641D1C"/>
    <w:pPr>
      <w:widowControl w:val="0"/>
      <w:overflowPunct w:val="0"/>
      <w:autoSpaceDE w:val="0"/>
      <w:autoSpaceDN w:val="0"/>
      <w:adjustRightInd w:val="0"/>
      <w:textAlignment w:val="baseline"/>
    </w:pPr>
    <w:rPr>
      <w:b/>
      <w:szCs w:val="20"/>
    </w:rPr>
  </w:style>
  <w:style w:type="table" w:customStyle="1" w:styleId="Tabelacomgrade2">
    <w:name w:val="Tabela com grade2"/>
    <w:basedOn w:val="Tabelanormal"/>
    <w:next w:val="Tabelacomgrade"/>
    <w:uiPriority w:val="59"/>
    <w:rsid w:val="00641D1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6">
    <w:name w:val="p6"/>
    <w:basedOn w:val="Normal"/>
    <w:rsid w:val="00641D1C"/>
    <w:pPr>
      <w:widowControl w:val="0"/>
      <w:tabs>
        <w:tab w:val="left" w:pos="720"/>
      </w:tabs>
      <w:autoSpaceDE w:val="0"/>
      <w:autoSpaceDN w:val="0"/>
      <w:spacing w:line="280" w:lineRule="atLeast"/>
      <w:jc w:val="both"/>
    </w:pPr>
    <w:rPr>
      <w:rFonts w:ascii="Times New Roman" w:hAnsi="Times New Roman"/>
    </w:rPr>
  </w:style>
  <w:style w:type="paragraph" w:customStyle="1" w:styleId="Ttulo10">
    <w:name w:val="Título1"/>
    <w:basedOn w:val="Normal"/>
    <w:next w:val="Corpodetexto"/>
    <w:rsid w:val="00641D1C"/>
    <w:pPr>
      <w:keepNext/>
      <w:suppressAutoHyphens/>
      <w:spacing w:before="240" w:after="120"/>
    </w:pPr>
    <w:rPr>
      <w:rFonts w:eastAsia="Lucida Sans Unicode" w:cs="Tahoma"/>
      <w:sz w:val="28"/>
      <w:szCs w:val="28"/>
      <w:lang w:eastAsia="ar-SA"/>
    </w:rPr>
  </w:style>
  <w:style w:type="paragraph" w:customStyle="1" w:styleId="at">
    <w:name w:val="at"/>
    <w:basedOn w:val="Normal"/>
    <w:rsid w:val="00641D1C"/>
    <w:pPr>
      <w:tabs>
        <w:tab w:val="left" w:pos="567"/>
      </w:tabs>
      <w:suppressAutoHyphens/>
      <w:spacing w:before="240" w:after="120"/>
      <w:jc w:val="both"/>
    </w:pPr>
    <w:rPr>
      <w:rFonts w:ascii="Times New Roman" w:hAnsi="Times New Roman"/>
      <w:sz w:val="22"/>
      <w:szCs w:val="22"/>
      <w:lang w:eastAsia="ar-SA"/>
    </w:rPr>
  </w:style>
  <w:style w:type="table" w:customStyle="1" w:styleId="Tabelacomgrade11">
    <w:name w:val="Tabela com grade11"/>
    <w:basedOn w:val="Tabelanormal"/>
    <w:next w:val="Tabelacomgrade"/>
    <w:uiPriority w:val="39"/>
    <w:rsid w:val="00641D1C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ecuodecorpodetexto21">
    <w:name w:val="Recuo de corpo de texto 21"/>
    <w:basedOn w:val="Normal"/>
    <w:rsid w:val="00641D1C"/>
    <w:pPr>
      <w:suppressAutoHyphens/>
      <w:ind w:left="851"/>
      <w:jc w:val="both"/>
    </w:pPr>
    <w:rPr>
      <w:rFonts w:cs="Arial"/>
      <w:lang w:eastAsia="ar-SA"/>
    </w:rPr>
  </w:style>
  <w:style w:type="paragraph" w:styleId="NormalWeb">
    <w:name w:val="Normal (Web)"/>
    <w:basedOn w:val="Normal"/>
    <w:rsid w:val="00641D1C"/>
    <w:pPr>
      <w:suppressAutoHyphens/>
      <w:spacing w:before="280" w:after="280"/>
    </w:pPr>
    <w:rPr>
      <w:rFonts w:ascii="Arial Unicode MS" w:eastAsia="Arial Unicode MS" w:hAnsi="Arial Unicode MS" w:cs="Arial Unicode MS"/>
      <w:lang w:eastAsia="ar-SA"/>
    </w:rPr>
  </w:style>
  <w:style w:type="paragraph" w:customStyle="1" w:styleId="Corpodetexto22">
    <w:name w:val="Corpo de texto 22"/>
    <w:basedOn w:val="Normal"/>
    <w:rsid w:val="00641D1C"/>
    <w:pPr>
      <w:suppressAutoHyphens/>
      <w:jc w:val="both"/>
    </w:pPr>
    <w:rPr>
      <w:rFonts w:cs="Arial"/>
      <w:lang w:eastAsia="ar-SA"/>
    </w:rPr>
  </w:style>
  <w:style w:type="table" w:customStyle="1" w:styleId="Tabelacomgrade3">
    <w:name w:val="Tabela com grade3"/>
    <w:basedOn w:val="Tabelanormal"/>
    <w:next w:val="Tabelacomgrade"/>
    <w:rsid w:val="00741FB0"/>
    <w:rPr>
      <w:rFonts w:ascii="Calibri" w:hAnsi="Calibri"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comgrade4">
    <w:name w:val="Tabela com grade4"/>
    <w:basedOn w:val="Tabelanormal"/>
    <w:next w:val="Tabelacomgrade"/>
    <w:rsid w:val="00E976A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stilo">
    <w:name w:val="Estilo"/>
    <w:rsid w:val="009B131A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TtuloChar1">
    <w:name w:val="Título Char1"/>
    <w:rsid w:val="00247E90"/>
    <w:rPr>
      <w:b/>
      <w:sz w:val="28"/>
    </w:rPr>
  </w:style>
  <w:style w:type="paragraph" w:customStyle="1" w:styleId="SubItem">
    <w:name w:val="SubItem"/>
    <w:basedOn w:val="Normal"/>
    <w:rsid w:val="00B535E1"/>
    <w:pPr>
      <w:tabs>
        <w:tab w:val="num" w:pos="927"/>
        <w:tab w:val="num" w:pos="992"/>
      </w:tabs>
      <w:autoSpaceDE w:val="0"/>
      <w:autoSpaceDN w:val="0"/>
      <w:spacing w:before="240"/>
      <w:ind w:left="992" w:hanging="567"/>
    </w:pPr>
    <w:rPr>
      <w:rFonts w:cs="Arial"/>
      <w:sz w:val="20"/>
    </w:rPr>
  </w:style>
  <w:style w:type="paragraph" w:customStyle="1" w:styleId="FR4">
    <w:name w:val="FR4"/>
    <w:rsid w:val="00B50DBF"/>
    <w:pPr>
      <w:widowControl w:val="0"/>
      <w:spacing w:before="120"/>
    </w:pPr>
    <w:rPr>
      <w:rFonts w:ascii="Arial" w:hAnsi="Arial"/>
      <w:snapToGrid w:val="0"/>
      <w:sz w:val="24"/>
      <w:lang w:val="pt-PT"/>
    </w:rPr>
  </w:style>
  <w:style w:type="paragraph" w:customStyle="1" w:styleId="p0">
    <w:name w:val="p0"/>
    <w:basedOn w:val="Normal"/>
    <w:rsid w:val="00B50DBF"/>
    <w:pPr>
      <w:widowControl w:val="0"/>
      <w:tabs>
        <w:tab w:val="left" w:pos="720"/>
      </w:tabs>
      <w:spacing w:line="240" w:lineRule="atLeast"/>
      <w:jc w:val="both"/>
    </w:pPr>
    <w:rPr>
      <w:rFonts w:ascii="Times New Roman" w:hAnsi="Times New Roman"/>
      <w:snapToGrid w:val="0"/>
      <w:szCs w:val="20"/>
    </w:rPr>
  </w:style>
  <w:style w:type="paragraph" w:customStyle="1" w:styleId="p33">
    <w:name w:val="p33"/>
    <w:basedOn w:val="Normal"/>
    <w:rsid w:val="00B50DBF"/>
    <w:pPr>
      <w:widowControl w:val="0"/>
      <w:spacing w:line="260" w:lineRule="atLeast"/>
    </w:pPr>
    <w:rPr>
      <w:rFonts w:ascii="Times New Roman" w:hAnsi="Times New Roman"/>
      <w:snapToGrid w:val="0"/>
      <w:szCs w:val="20"/>
    </w:rPr>
  </w:style>
  <w:style w:type="paragraph" w:customStyle="1" w:styleId="Recuodecorpodetexto22">
    <w:name w:val="Recuo de corpo de texto 22"/>
    <w:basedOn w:val="Normal"/>
    <w:rsid w:val="00B50DBF"/>
    <w:pPr>
      <w:ind w:left="567" w:hanging="283"/>
      <w:jc w:val="both"/>
    </w:pPr>
    <w:rPr>
      <w:sz w:val="22"/>
      <w:szCs w:val="20"/>
    </w:rPr>
  </w:style>
  <w:style w:type="character" w:customStyle="1" w:styleId="CharChar3">
    <w:name w:val="Char Char3"/>
    <w:rsid w:val="00B50DBF"/>
    <w:rPr>
      <w:rFonts w:ascii="Arial" w:eastAsia="SimSun" w:hAnsi="Arial"/>
      <w:sz w:val="24"/>
      <w:szCs w:val="24"/>
      <w:lang w:val="pt-BR" w:eastAsia="pt-BR" w:bidi="ar-SA"/>
    </w:rPr>
  </w:style>
  <w:style w:type="paragraph" w:customStyle="1" w:styleId="p3">
    <w:name w:val="p3"/>
    <w:basedOn w:val="Normal"/>
    <w:rsid w:val="00B50DBF"/>
    <w:pPr>
      <w:widowControl w:val="0"/>
      <w:tabs>
        <w:tab w:val="left" w:pos="720"/>
      </w:tabs>
      <w:spacing w:line="240" w:lineRule="atLeast"/>
    </w:pPr>
    <w:rPr>
      <w:rFonts w:ascii="Times New Roman" w:hAnsi="Times New Roman"/>
      <w:snapToGrid w:val="0"/>
      <w:szCs w:val="20"/>
    </w:rPr>
  </w:style>
  <w:style w:type="paragraph" w:customStyle="1" w:styleId="Corpodetexto32">
    <w:name w:val="Corpo de texto 32"/>
    <w:basedOn w:val="Normal"/>
    <w:rsid w:val="00B50DBF"/>
    <w:pPr>
      <w:widowControl w:val="0"/>
      <w:overflowPunct w:val="0"/>
      <w:autoSpaceDE w:val="0"/>
      <w:autoSpaceDN w:val="0"/>
      <w:adjustRightInd w:val="0"/>
      <w:textAlignment w:val="baseline"/>
    </w:pPr>
    <w:rPr>
      <w:b/>
      <w:szCs w:val="20"/>
    </w:rPr>
  </w:style>
  <w:style w:type="paragraph" w:customStyle="1" w:styleId="Textoembloco1">
    <w:name w:val="Texto em bloco1"/>
    <w:basedOn w:val="Normal"/>
    <w:rsid w:val="00B50DBF"/>
    <w:pPr>
      <w:tabs>
        <w:tab w:val="left" w:pos="5954"/>
      </w:tabs>
      <w:overflowPunct w:val="0"/>
      <w:autoSpaceDE w:val="0"/>
      <w:autoSpaceDN w:val="0"/>
      <w:adjustRightInd w:val="0"/>
      <w:ind w:left="5670" w:right="51"/>
      <w:jc w:val="both"/>
      <w:textAlignment w:val="baseline"/>
    </w:pPr>
    <w:rPr>
      <w:b/>
      <w:szCs w:val="20"/>
    </w:rPr>
  </w:style>
  <w:style w:type="paragraph" w:customStyle="1" w:styleId="TextosemFormatao1">
    <w:name w:val="Texto sem Formatação1"/>
    <w:basedOn w:val="Normal"/>
    <w:rsid w:val="00B50DBF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  <w:szCs w:val="20"/>
    </w:rPr>
  </w:style>
  <w:style w:type="character" w:customStyle="1" w:styleId="Forte1">
    <w:name w:val="Forte1"/>
    <w:rsid w:val="00B50DBF"/>
    <w:rPr>
      <w:b/>
    </w:rPr>
  </w:style>
  <w:style w:type="character" w:customStyle="1" w:styleId="nfase1">
    <w:name w:val="Ênfase1"/>
    <w:rsid w:val="00B50DBF"/>
    <w:rPr>
      <w:i/>
    </w:rPr>
  </w:style>
  <w:style w:type="paragraph" w:customStyle="1" w:styleId="Recuodecorpodetexto31">
    <w:name w:val="Recuo de corpo de texto 31"/>
    <w:basedOn w:val="Normal"/>
    <w:rsid w:val="00B50DBF"/>
    <w:pPr>
      <w:overflowPunct w:val="0"/>
      <w:autoSpaceDE w:val="0"/>
      <w:autoSpaceDN w:val="0"/>
      <w:adjustRightInd w:val="0"/>
      <w:ind w:firstLine="2832"/>
      <w:jc w:val="both"/>
      <w:textAlignment w:val="baseline"/>
    </w:pPr>
    <w:rPr>
      <w:szCs w:val="20"/>
    </w:rPr>
  </w:style>
  <w:style w:type="paragraph" w:styleId="SemEspaamento">
    <w:name w:val="No Spacing"/>
    <w:uiPriority w:val="1"/>
    <w:qFormat/>
    <w:rsid w:val="00C83899"/>
    <w:rPr>
      <w:rFonts w:ascii="Calibri" w:eastAsia="Calibri" w:hAnsi="Calibri"/>
      <w:sz w:val="22"/>
      <w:szCs w:val="22"/>
      <w:lang w:eastAsia="en-US"/>
    </w:rPr>
  </w:style>
  <w:style w:type="numbering" w:customStyle="1" w:styleId="Semlista10">
    <w:name w:val="Sem lista10"/>
    <w:next w:val="Semlista"/>
    <w:uiPriority w:val="99"/>
    <w:semiHidden/>
    <w:unhideWhenUsed/>
    <w:rsid w:val="00E33CD3"/>
  </w:style>
  <w:style w:type="table" w:customStyle="1" w:styleId="Tabelacomgrade5">
    <w:name w:val="Tabela com grade5"/>
    <w:basedOn w:val="Tabelanormal"/>
    <w:next w:val="Tabelacomgrade"/>
    <w:rsid w:val="00E33CD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comgrade21">
    <w:name w:val="Tabela com grade21"/>
    <w:basedOn w:val="Tabelanormal"/>
    <w:next w:val="Tabelacomgrade"/>
    <w:uiPriority w:val="59"/>
    <w:rsid w:val="00E33CD3"/>
    <w:pPr>
      <w:jc w:val="both"/>
    </w:pPr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cxwestern">
    <w:name w:val="ecxwestern"/>
    <w:basedOn w:val="Normal"/>
    <w:rsid w:val="000C5877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object">
    <w:name w:val="object"/>
    <w:rsid w:val="0075354A"/>
  </w:style>
  <w:style w:type="paragraph" w:customStyle="1" w:styleId="identifica">
    <w:name w:val="identifica"/>
    <w:basedOn w:val="Normal"/>
    <w:rsid w:val="00DC17A9"/>
    <w:pPr>
      <w:spacing w:before="100" w:beforeAutospacing="1" w:after="100" w:afterAutospacing="1"/>
    </w:pPr>
    <w:rPr>
      <w:rFonts w:ascii="Times New Roman" w:hAnsi="Times New Roman"/>
    </w:rPr>
  </w:style>
  <w:style w:type="paragraph" w:customStyle="1" w:styleId="dou-paragraph">
    <w:name w:val="dou-paragraph"/>
    <w:basedOn w:val="Normal"/>
    <w:rsid w:val="00DC17A9"/>
    <w:pPr>
      <w:spacing w:before="100" w:beforeAutospacing="1" w:after="100" w:afterAutospacing="1"/>
    </w:pPr>
    <w:rPr>
      <w:rFonts w:ascii="Times New Roman" w:hAnsi="Times New Roman"/>
    </w:rPr>
  </w:style>
  <w:style w:type="paragraph" w:customStyle="1" w:styleId="western">
    <w:name w:val="western"/>
    <w:basedOn w:val="Normal"/>
    <w:rsid w:val="008A5BC4"/>
    <w:pPr>
      <w:spacing w:before="100" w:beforeAutospacing="1" w:after="119"/>
    </w:pPr>
    <w:rPr>
      <w:rFonts w:ascii="Arial Unicode MS" w:eastAsia="Arial Unicode MS" w:hAnsi="Arial Unicode MS" w:cs="Arial Unicode MS"/>
    </w:rPr>
  </w:style>
  <w:style w:type="paragraph" w:customStyle="1" w:styleId="SemEspaamento1">
    <w:name w:val="Sem Espaçamento1"/>
    <w:rsid w:val="008A5BC4"/>
    <w:rPr>
      <w:rFonts w:ascii="Calibri" w:hAnsi="Calibri"/>
      <w:sz w:val="22"/>
      <w:szCs w:val="22"/>
      <w:lang w:eastAsia="en-US"/>
    </w:rPr>
  </w:style>
  <w:style w:type="character" w:customStyle="1" w:styleId="markedcontent">
    <w:name w:val="markedcontent"/>
    <w:basedOn w:val="Fontepargpadro"/>
    <w:rsid w:val="001059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lock Text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713E"/>
    <w:rPr>
      <w:rFonts w:ascii="Arial" w:hAnsi="Arial"/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B14859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qFormat/>
    <w:rsid w:val="00FA7E31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FA7E31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F5EF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rsid w:val="00FA7E31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qFormat/>
    <w:rsid w:val="00511E7A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qFormat/>
    <w:rsid w:val="000A36E5"/>
    <w:pPr>
      <w:keepNext/>
      <w:ind w:left="-709"/>
      <w:jc w:val="both"/>
      <w:outlineLvl w:val="6"/>
    </w:pPr>
    <w:rPr>
      <w:rFonts w:ascii="Times New Roman" w:eastAsia="SimSun" w:hAnsi="Times New Roman"/>
      <w:b/>
      <w:bCs/>
    </w:rPr>
  </w:style>
  <w:style w:type="paragraph" w:styleId="Ttulo8">
    <w:name w:val="heading 8"/>
    <w:basedOn w:val="Normal"/>
    <w:next w:val="Normal"/>
    <w:link w:val="Ttulo8Char"/>
    <w:qFormat/>
    <w:rsid w:val="00B14859"/>
    <w:pPr>
      <w:keepNext/>
      <w:spacing w:after="80"/>
      <w:jc w:val="center"/>
      <w:outlineLvl w:val="7"/>
    </w:pPr>
    <w:rPr>
      <w:rFonts w:ascii="Book Antiqua" w:hAnsi="Book Antiqua"/>
      <w:b/>
      <w:sz w:val="20"/>
      <w:lang w:val="es-ES_tradnl"/>
    </w:rPr>
  </w:style>
  <w:style w:type="paragraph" w:styleId="Ttulo9">
    <w:name w:val="heading 9"/>
    <w:basedOn w:val="Normal"/>
    <w:next w:val="Normal"/>
    <w:link w:val="Ttulo9Char"/>
    <w:qFormat/>
    <w:rsid w:val="000A36E5"/>
    <w:pPr>
      <w:keepNext/>
      <w:ind w:left="-709"/>
      <w:jc w:val="both"/>
      <w:outlineLvl w:val="8"/>
    </w:pPr>
    <w:rPr>
      <w:rFonts w:eastAsia="SimSun"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B14859"/>
    <w:pPr>
      <w:jc w:val="both"/>
    </w:pPr>
  </w:style>
  <w:style w:type="paragraph" w:styleId="Corpodetexto2">
    <w:name w:val="Body Text 2"/>
    <w:basedOn w:val="Normal"/>
    <w:link w:val="Corpodetexto2Char"/>
    <w:rsid w:val="00B14859"/>
    <w:pPr>
      <w:tabs>
        <w:tab w:val="left" w:pos="561"/>
        <w:tab w:val="left" w:pos="1683"/>
        <w:tab w:val="left" w:pos="1870"/>
      </w:tabs>
      <w:jc w:val="both"/>
    </w:pPr>
    <w:rPr>
      <w:sz w:val="22"/>
    </w:rPr>
  </w:style>
  <w:style w:type="paragraph" w:styleId="Rodap">
    <w:name w:val="footer"/>
    <w:basedOn w:val="Normal"/>
    <w:link w:val="RodapChar"/>
    <w:uiPriority w:val="99"/>
    <w:rsid w:val="00B14859"/>
    <w:pPr>
      <w:tabs>
        <w:tab w:val="center" w:pos="4419"/>
        <w:tab w:val="right" w:pos="8838"/>
      </w:tabs>
    </w:pPr>
  </w:style>
  <w:style w:type="paragraph" w:styleId="Cabealho">
    <w:name w:val="header"/>
    <w:aliases w:val="hd,he"/>
    <w:basedOn w:val="Normal"/>
    <w:link w:val="CabealhoChar"/>
    <w:rsid w:val="00B14859"/>
    <w:pPr>
      <w:tabs>
        <w:tab w:val="center" w:pos="4419"/>
        <w:tab w:val="right" w:pos="8838"/>
      </w:tabs>
    </w:pPr>
  </w:style>
  <w:style w:type="paragraph" w:styleId="Corpodetexto3">
    <w:name w:val="Body Text 3"/>
    <w:basedOn w:val="Normal"/>
    <w:link w:val="Corpodetexto3Char"/>
    <w:rsid w:val="00B14859"/>
    <w:pPr>
      <w:jc w:val="both"/>
    </w:pPr>
    <w:rPr>
      <w:bCs/>
      <w:u w:val="single"/>
    </w:rPr>
  </w:style>
  <w:style w:type="character" w:customStyle="1" w:styleId="CorpodetextoChar">
    <w:name w:val="Corpo de texto Char"/>
    <w:link w:val="Corpodetexto"/>
    <w:rsid w:val="00825F5E"/>
    <w:rPr>
      <w:rFonts w:ascii="Arial" w:hAnsi="Arial"/>
      <w:sz w:val="24"/>
      <w:szCs w:val="24"/>
      <w:lang w:val="pt-BR" w:eastAsia="pt-BR" w:bidi="ar-SA"/>
    </w:rPr>
  </w:style>
  <w:style w:type="paragraph" w:styleId="Recuodecorpodetexto2">
    <w:name w:val="Body Text Indent 2"/>
    <w:basedOn w:val="Normal"/>
    <w:link w:val="Recuodecorpodetexto2Char"/>
    <w:rsid w:val="00434E18"/>
    <w:pPr>
      <w:spacing w:after="120" w:line="480" w:lineRule="auto"/>
      <w:ind w:left="283"/>
    </w:pPr>
  </w:style>
  <w:style w:type="paragraph" w:styleId="Recuodecorpodetexto">
    <w:name w:val="Body Text Indent"/>
    <w:basedOn w:val="Normal"/>
    <w:link w:val="RecuodecorpodetextoChar"/>
    <w:rsid w:val="00F6113E"/>
    <w:pPr>
      <w:spacing w:after="120"/>
      <w:ind w:left="283"/>
    </w:pPr>
  </w:style>
  <w:style w:type="paragraph" w:customStyle="1" w:styleId="p2">
    <w:name w:val="p2"/>
    <w:basedOn w:val="Normal"/>
    <w:rsid w:val="00F6113E"/>
    <w:pPr>
      <w:widowControl w:val="0"/>
      <w:tabs>
        <w:tab w:val="left" w:pos="720"/>
      </w:tabs>
      <w:autoSpaceDE w:val="0"/>
      <w:autoSpaceDN w:val="0"/>
      <w:adjustRightInd w:val="0"/>
      <w:spacing w:line="340" w:lineRule="atLeast"/>
      <w:jc w:val="both"/>
    </w:pPr>
  </w:style>
  <w:style w:type="paragraph" w:customStyle="1" w:styleId="p1">
    <w:name w:val="p1"/>
    <w:basedOn w:val="Normal"/>
    <w:rsid w:val="00D1349A"/>
    <w:pPr>
      <w:widowControl w:val="0"/>
      <w:tabs>
        <w:tab w:val="left" w:pos="720"/>
      </w:tabs>
      <w:autoSpaceDE w:val="0"/>
      <w:autoSpaceDN w:val="0"/>
      <w:adjustRightInd w:val="0"/>
      <w:spacing w:line="340" w:lineRule="atLeast"/>
    </w:pPr>
  </w:style>
  <w:style w:type="paragraph" w:styleId="Ttulo">
    <w:name w:val="Title"/>
    <w:basedOn w:val="Normal"/>
    <w:link w:val="TtuloChar"/>
    <w:qFormat/>
    <w:rsid w:val="0059713E"/>
    <w:pPr>
      <w:jc w:val="center"/>
    </w:pPr>
    <w:rPr>
      <w:b/>
      <w:sz w:val="28"/>
    </w:rPr>
  </w:style>
  <w:style w:type="table" w:styleId="Tabelacomgrade">
    <w:name w:val="Table Grid"/>
    <w:basedOn w:val="Tabelanormal"/>
    <w:uiPriority w:val="59"/>
    <w:rsid w:val="009245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rpodetexto21">
    <w:name w:val="Corpo de texto 21"/>
    <w:basedOn w:val="Normal"/>
    <w:rsid w:val="00DE7780"/>
    <w:pPr>
      <w:overflowPunct w:val="0"/>
      <w:autoSpaceDE w:val="0"/>
      <w:autoSpaceDN w:val="0"/>
      <w:adjustRightInd w:val="0"/>
      <w:ind w:left="4536"/>
      <w:jc w:val="both"/>
      <w:textAlignment w:val="baseline"/>
    </w:pPr>
    <w:rPr>
      <w:rFonts w:ascii="Tahoma" w:hAnsi="Tahoma"/>
      <w:b/>
      <w:sz w:val="28"/>
      <w:szCs w:val="20"/>
    </w:rPr>
  </w:style>
  <w:style w:type="character" w:styleId="Hyperlink">
    <w:name w:val="Hyperlink"/>
    <w:rsid w:val="00E713DF"/>
    <w:rPr>
      <w:color w:val="0000FF"/>
      <w:u w:val="single"/>
    </w:rPr>
  </w:style>
  <w:style w:type="paragraph" w:styleId="Commarcadores">
    <w:name w:val="List Bullet"/>
    <w:basedOn w:val="Normal"/>
    <w:link w:val="CommarcadoresChar"/>
    <w:rsid w:val="00814813"/>
    <w:pPr>
      <w:numPr>
        <w:numId w:val="1"/>
      </w:numPr>
    </w:pPr>
    <w:rPr>
      <w:rFonts w:ascii="Times New Roman" w:hAnsi="Times New Roman"/>
    </w:rPr>
  </w:style>
  <w:style w:type="character" w:customStyle="1" w:styleId="CommarcadoresChar">
    <w:name w:val="Com marcadores Char"/>
    <w:link w:val="Commarcadores"/>
    <w:rsid w:val="00814813"/>
    <w:rPr>
      <w:sz w:val="24"/>
      <w:szCs w:val="24"/>
    </w:rPr>
  </w:style>
  <w:style w:type="paragraph" w:customStyle="1" w:styleId="spip">
    <w:name w:val="spip"/>
    <w:basedOn w:val="Normal"/>
    <w:rsid w:val="0089700F"/>
    <w:pPr>
      <w:spacing w:after="300"/>
    </w:pPr>
    <w:rPr>
      <w:rFonts w:cs="Arial"/>
      <w:color w:val="444444"/>
    </w:rPr>
  </w:style>
  <w:style w:type="paragraph" w:customStyle="1" w:styleId="WW-NormalWeb">
    <w:name w:val="WW-Normal (Web)"/>
    <w:basedOn w:val="Normal"/>
    <w:rsid w:val="00CC7AB0"/>
    <w:pPr>
      <w:suppressAutoHyphens/>
      <w:spacing w:before="280" w:after="280"/>
    </w:pPr>
    <w:rPr>
      <w:rFonts w:ascii="Times New Roman" w:hAnsi="Times New Roman"/>
      <w:color w:val="000000"/>
      <w:lang w:eastAsia="ar-SA"/>
    </w:rPr>
  </w:style>
  <w:style w:type="numbering" w:customStyle="1" w:styleId="Semlista1">
    <w:name w:val="Sem lista1"/>
    <w:next w:val="Semlista"/>
    <w:semiHidden/>
    <w:rsid w:val="000A36E5"/>
  </w:style>
  <w:style w:type="paragraph" w:styleId="Recuodecorpodetexto3">
    <w:name w:val="Body Text Indent 3"/>
    <w:basedOn w:val="Normal"/>
    <w:link w:val="Recuodecorpodetexto3Char"/>
    <w:rsid w:val="000A36E5"/>
    <w:pPr>
      <w:ind w:hanging="709"/>
      <w:jc w:val="both"/>
    </w:pPr>
    <w:rPr>
      <w:rFonts w:eastAsia="SimSun"/>
      <w:sz w:val="28"/>
    </w:rPr>
  </w:style>
  <w:style w:type="paragraph" w:customStyle="1" w:styleId="Normal1">
    <w:name w:val="Normal 1"/>
    <w:basedOn w:val="Normal"/>
    <w:next w:val="Normal2"/>
    <w:rsid w:val="00880E57"/>
    <w:pPr>
      <w:keepLines/>
      <w:numPr>
        <w:numId w:val="2"/>
      </w:numPr>
      <w:spacing w:before="120"/>
      <w:jc w:val="both"/>
      <w:outlineLvl w:val="0"/>
    </w:pPr>
    <w:rPr>
      <w:spacing w:val="10"/>
      <w:sz w:val="18"/>
      <w:szCs w:val="20"/>
    </w:rPr>
  </w:style>
  <w:style w:type="paragraph" w:customStyle="1" w:styleId="Normal2">
    <w:name w:val="Normal 2"/>
    <w:basedOn w:val="Normal"/>
    <w:rsid w:val="00880E57"/>
    <w:pPr>
      <w:keepLines/>
      <w:numPr>
        <w:ilvl w:val="1"/>
        <w:numId w:val="2"/>
      </w:numPr>
      <w:spacing w:before="120"/>
      <w:jc w:val="both"/>
      <w:outlineLvl w:val="1"/>
    </w:pPr>
    <w:rPr>
      <w:spacing w:val="10"/>
      <w:sz w:val="18"/>
      <w:szCs w:val="20"/>
    </w:rPr>
  </w:style>
  <w:style w:type="paragraph" w:customStyle="1" w:styleId="Normal3">
    <w:name w:val="Normal 3"/>
    <w:basedOn w:val="Normal"/>
    <w:rsid w:val="00880E57"/>
    <w:pPr>
      <w:keepLines/>
      <w:numPr>
        <w:ilvl w:val="2"/>
        <w:numId w:val="2"/>
      </w:numPr>
      <w:spacing w:before="120"/>
      <w:jc w:val="both"/>
      <w:outlineLvl w:val="2"/>
    </w:pPr>
    <w:rPr>
      <w:spacing w:val="10"/>
      <w:sz w:val="18"/>
      <w:szCs w:val="20"/>
    </w:rPr>
  </w:style>
  <w:style w:type="paragraph" w:customStyle="1" w:styleId="Normal4">
    <w:name w:val="Normal 4"/>
    <w:basedOn w:val="Normal"/>
    <w:rsid w:val="00880E57"/>
    <w:pPr>
      <w:keepLines/>
      <w:numPr>
        <w:ilvl w:val="3"/>
        <w:numId w:val="2"/>
      </w:numPr>
      <w:spacing w:before="120"/>
      <w:jc w:val="both"/>
      <w:outlineLvl w:val="3"/>
    </w:pPr>
    <w:rPr>
      <w:spacing w:val="10"/>
      <w:sz w:val="18"/>
      <w:szCs w:val="20"/>
    </w:rPr>
  </w:style>
  <w:style w:type="paragraph" w:customStyle="1" w:styleId="Normal5">
    <w:name w:val="Normal 5"/>
    <w:basedOn w:val="Normal"/>
    <w:rsid w:val="00880E57"/>
    <w:pPr>
      <w:keepLines/>
      <w:numPr>
        <w:ilvl w:val="4"/>
        <w:numId w:val="2"/>
      </w:numPr>
      <w:spacing w:before="120"/>
      <w:jc w:val="both"/>
      <w:outlineLvl w:val="4"/>
    </w:pPr>
    <w:rPr>
      <w:spacing w:val="10"/>
      <w:sz w:val="18"/>
      <w:szCs w:val="20"/>
    </w:rPr>
  </w:style>
  <w:style w:type="paragraph" w:customStyle="1" w:styleId="Normal6">
    <w:name w:val="Normal 6"/>
    <w:basedOn w:val="Normal"/>
    <w:rsid w:val="00880E57"/>
    <w:pPr>
      <w:keepLines/>
      <w:numPr>
        <w:ilvl w:val="5"/>
        <w:numId w:val="2"/>
      </w:numPr>
      <w:spacing w:before="120"/>
      <w:jc w:val="both"/>
      <w:outlineLvl w:val="5"/>
    </w:pPr>
    <w:rPr>
      <w:spacing w:val="10"/>
      <w:sz w:val="18"/>
      <w:szCs w:val="20"/>
    </w:rPr>
  </w:style>
  <w:style w:type="paragraph" w:customStyle="1" w:styleId="Normal10">
    <w:name w:val="Normal1"/>
    <w:basedOn w:val="Normal"/>
    <w:rsid w:val="000F28C0"/>
    <w:rPr>
      <w:rFonts w:ascii="Times New Roman" w:hAnsi="Times New Roman"/>
    </w:rPr>
  </w:style>
  <w:style w:type="character" w:customStyle="1" w:styleId="normalchar1">
    <w:name w:val="normal__char1"/>
    <w:rsid w:val="000F28C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CabealhoChar">
    <w:name w:val="Cabeçalho Char"/>
    <w:aliases w:val="hd Char,he Char"/>
    <w:link w:val="Cabealho"/>
    <w:rsid w:val="005010B0"/>
    <w:rPr>
      <w:rFonts w:ascii="Arial" w:hAnsi="Arial"/>
      <w:sz w:val="24"/>
      <w:szCs w:val="24"/>
      <w:lang w:val="pt-BR" w:eastAsia="pt-BR" w:bidi="ar-SA"/>
    </w:rPr>
  </w:style>
  <w:style w:type="numbering" w:customStyle="1" w:styleId="Semlista2">
    <w:name w:val="Sem lista2"/>
    <w:next w:val="Semlista"/>
    <w:semiHidden/>
    <w:rsid w:val="00F77D32"/>
  </w:style>
  <w:style w:type="paragraph" w:customStyle="1" w:styleId="Default">
    <w:name w:val="Default"/>
    <w:rsid w:val="0084215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customStyle="1" w:styleId="HeaderChar">
    <w:name w:val="Header Char"/>
    <w:semiHidden/>
    <w:locked/>
    <w:rsid w:val="00842150"/>
    <w:rPr>
      <w:rFonts w:ascii="Arial" w:hAnsi="Arial"/>
      <w:sz w:val="24"/>
      <w:szCs w:val="24"/>
      <w:lang w:val="pt-BR" w:eastAsia="pt-BR" w:bidi="ar-SA"/>
    </w:rPr>
  </w:style>
  <w:style w:type="numbering" w:customStyle="1" w:styleId="Semlista3">
    <w:name w:val="Sem lista3"/>
    <w:next w:val="Semlista"/>
    <w:semiHidden/>
    <w:rsid w:val="00FF4C5E"/>
  </w:style>
  <w:style w:type="numbering" w:customStyle="1" w:styleId="Semlista11">
    <w:name w:val="Sem lista11"/>
    <w:next w:val="Semlista"/>
    <w:semiHidden/>
    <w:rsid w:val="00FF4C5E"/>
  </w:style>
  <w:style w:type="character" w:styleId="Nmerodepgina">
    <w:name w:val="page number"/>
    <w:basedOn w:val="Fontepargpadro"/>
    <w:rsid w:val="00FF4C5E"/>
  </w:style>
  <w:style w:type="character" w:customStyle="1" w:styleId="TtuloChar">
    <w:name w:val="Título Char"/>
    <w:link w:val="Ttulo"/>
    <w:rsid w:val="00FF4C5E"/>
    <w:rPr>
      <w:rFonts w:ascii="Arial" w:hAnsi="Arial"/>
      <w:b/>
      <w:sz w:val="28"/>
      <w:szCs w:val="24"/>
      <w:lang w:val="pt-BR" w:eastAsia="pt-BR" w:bidi="ar-SA"/>
    </w:rPr>
  </w:style>
  <w:style w:type="paragraph" w:customStyle="1" w:styleId="BodyText21">
    <w:name w:val="Body Text 21"/>
    <w:basedOn w:val="Normal"/>
    <w:rsid w:val="00FF4C5E"/>
    <w:pPr>
      <w:overflowPunct w:val="0"/>
      <w:autoSpaceDE w:val="0"/>
      <w:autoSpaceDN w:val="0"/>
      <w:adjustRightInd w:val="0"/>
      <w:ind w:left="5670"/>
      <w:jc w:val="both"/>
      <w:textAlignment w:val="baseline"/>
    </w:pPr>
    <w:rPr>
      <w:rFonts w:ascii="Bookman Old Style" w:hAnsi="Bookman Old Style"/>
      <w:sz w:val="20"/>
      <w:szCs w:val="20"/>
    </w:rPr>
  </w:style>
  <w:style w:type="numbering" w:customStyle="1" w:styleId="Semlista4">
    <w:name w:val="Sem lista4"/>
    <w:next w:val="Semlista"/>
    <w:semiHidden/>
    <w:rsid w:val="0087665F"/>
  </w:style>
  <w:style w:type="numbering" w:customStyle="1" w:styleId="Semlista5">
    <w:name w:val="Sem lista5"/>
    <w:next w:val="Semlista"/>
    <w:semiHidden/>
    <w:rsid w:val="000A4FC8"/>
  </w:style>
  <w:style w:type="numbering" w:customStyle="1" w:styleId="Semlista12">
    <w:name w:val="Sem lista12"/>
    <w:next w:val="Semlista"/>
    <w:semiHidden/>
    <w:rsid w:val="000A4FC8"/>
  </w:style>
  <w:style w:type="paragraph" w:styleId="PargrafodaLista">
    <w:name w:val="List Paragraph"/>
    <w:basedOn w:val="Normal"/>
    <w:uiPriority w:val="1"/>
    <w:qFormat/>
    <w:rsid w:val="00274BC9"/>
    <w:pPr>
      <w:ind w:left="708"/>
    </w:pPr>
    <w:rPr>
      <w:rFonts w:cs="Arial"/>
    </w:rPr>
  </w:style>
  <w:style w:type="paragraph" w:styleId="Legenda">
    <w:name w:val="caption"/>
    <w:basedOn w:val="Normal"/>
    <w:next w:val="Normal"/>
    <w:qFormat/>
    <w:rsid w:val="00274BC9"/>
    <w:pPr>
      <w:autoSpaceDE w:val="0"/>
      <w:autoSpaceDN w:val="0"/>
      <w:adjustRightInd w:val="0"/>
      <w:jc w:val="both"/>
    </w:pPr>
    <w:rPr>
      <w:rFonts w:ascii="Garamond" w:hAnsi="Garamond"/>
      <w:b/>
      <w:bCs/>
      <w:color w:val="FFFFFF"/>
      <w:sz w:val="20"/>
      <w:szCs w:val="22"/>
    </w:rPr>
  </w:style>
  <w:style w:type="paragraph" w:customStyle="1" w:styleId="xl58">
    <w:name w:val="xl58"/>
    <w:basedOn w:val="Normal"/>
    <w:rsid w:val="00274BC9"/>
    <w:pPr>
      <w:spacing w:before="100" w:beforeAutospacing="1" w:after="100" w:afterAutospacing="1"/>
      <w:jc w:val="center"/>
      <w:textAlignment w:val="center"/>
    </w:pPr>
    <w:rPr>
      <w:rFonts w:ascii="@Arial Unicode MS" w:eastAsia="@Arial Unicode MS" w:hAnsi="@Arial Unicode MS" w:cs="@Arial Unicode MS" w:hint="eastAsia"/>
      <w:b/>
      <w:bCs/>
    </w:rPr>
  </w:style>
  <w:style w:type="numbering" w:customStyle="1" w:styleId="Semlista6">
    <w:name w:val="Sem lista6"/>
    <w:next w:val="Semlista"/>
    <w:uiPriority w:val="99"/>
    <w:semiHidden/>
    <w:unhideWhenUsed/>
    <w:rsid w:val="00BB5F8C"/>
  </w:style>
  <w:style w:type="character" w:customStyle="1" w:styleId="Ttulo2Char">
    <w:name w:val="Título 2 Char"/>
    <w:link w:val="Ttulo2"/>
    <w:rsid w:val="00BB5F8C"/>
    <w:rPr>
      <w:rFonts w:ascii="Arial" w:hAnsi="Arial" w:cs="Arial"/>
      <w:b/>
      <w:bCs/>
      <w:i/>
      <w:iCs/>
      <w:sz w:val="28"/>
      <w:szCs w:val="28"/>
    </w:rPr>
  </w:style>
  <w:style w:type="character" w:customStyle="1" w:styleId="Ttulo4Char">
    <w:name w:val="Título 4 Char"/>
    <w:link w:val="Ttulo4"/>
    <w:rsid w:val="00BB5F8C"/>
    <w:rPr>
      <w:rFonts w:ascii="Arial" w:hAnsi="Arial"/>
      <w:b/>
      <w:bCs/>
      <w:sz w:val="28"/>
      <w:szCs w:val="28"/>
    </w:rPr>
  </w:style>
  <w:style w:type="character" w:customStyle="1" w:styleId="Ttulo5Char">
    <w:name w:val="Título 5 Char"/>
    <w:link w:val="Ttulo5"/>
    <w:rsid w:val="00BB5F8C"/>
    <w:rPr>
      <w:rFonts w:ascii="Arial" w:hAnsi="Arial"/>
      <w:b/>
      <w:bCs/>
      <w:i/>
      <w:iCs/>
      <w:sz w:val="26"/>
      <w:szCs w:val="26"/>
    </w:rPr>
  </w:style>
  <w:style w:type="character" w:customStyle="1" w:styleId="RodapChar">
    <w:name w:val="Rodapé Char"/>
    <w:link w:val="Rodap"/>
    <w:uiPriority w:val="99"/>
    <w:rsid w:val="00BB5F8C"/>
    <w:rPr>
      <w:rFonts w:ascii="Arial" w:hAnsi="Arial"/>
      <w:sz w:val="24"/>
      <w:szCs w:val="24"/>
    </w:rPr>
  </w:style>
  <w:style w:type="paragraph" w:customStyle="1" w:styleId="A251075">
    <w:name w:val="_A251075"/>
    <w:basedOn w:val="Normal"/>
    <w:rsid w:val="00BB5F8C"/>
    <w:pPr>
      <w:tabs>
        <w:tab w:val="left" w:pos="3600"/>
      </w:tabs>
      <w:ind w:left="1296" w:firstLine="3456"/>
      <w:jc w:val="both"/>
    </w:pPr>
    <w:rPr>
      <w:rFonts w:ascii="Tms Rmn" w:hAnsi="Tms Rmn"/>
      <w:szCs w:val="20"/>
    </w:rPr>
  </w:style>
  <w:style w:type="paragraph" w:styleId="Textodebalo">
    <w:name w:val="Balloon Text"/>
    <w:basedOn w:val="Normal"/>
    <w:link w:val="TextodebaloChar"/>
    <w:unhideWhenUsed/>
    <w:rsid w:val="00BB5F8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BB5F8C"/>
    <w:rPr>
      <w:rFonts w:ascii="Tahoma" w:hAnsi="Tahoma" w:cs="Tahoma"/>
      <w:sz w:val="16"/>
      <w:szCs w:val="16"/>
    </w:rPr>
  </w:style>
  <w:style w:type="paragraph" w:styleId="Textodecomentrio">
    <w:name w:val="annotation text"/>
    <w:basedOn w:val="Normal"/>
    <w:link w:val="TextodecomentrioChar"/>
    <w:rsid w:val="00BB5F8C"/>
    <w:rPr>
      <w:rFonts w:ascii="Times New Roman" w:hAnsi="Times New Roman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BB5F8C"/>
  </w:style>
  <w:style w:type="character" w:customStyle="1" w:styleId="AssuntodocomentrioChar">
    <w:name w:val="Assunto do comentário Char"/>
    <w:link w:val="Assuntodocomentrio"/>
    <w:rsid w:val="00BB5F8C"/>
    <w:rPr>
      <w:b/>
      <w:bCs/>
    </w:rPr>
  </w:style>
  <w:style w:type="paragraph" w:styleId="Assuntodocomentrio">
    <w:name w:val="annotation subject"/>
    <w:basedOn w:val="Textodecomentrio"/>
    <w:next w:val="Textodecomentrio"/>
    <w:link w:val="AssuntodocomentrioChar"/>
    <w:rsid w:val="00BB5F8C"/>
    <w:rPr>
      <w:b/>
      <w:bCs/>
    </w:rPr>
  </w:style>
  <w:style w:type="character" w:customStyle="1" w:styleId="AssuntodocomentrioChar1">
    <w:name w:val="Assunto do comentário Char1"/>
    <w:rsid w:val="00BB5F8C"/>
    <w:rPr>
      <w:b/>
      <w:bCs/>
    </w:rPr>
  </w:style>
  <w:style w:type="numbering" w:customStyle="1" w:styleId="Semlista7">
    <w:name w:val="Sem lista7"/>
    <w:next w:val="Semlista"/>
    <w:uiPriority w:val="99"/>
    <w:semiHidden/>
    <w:unhideWhenUsed/>
    <w:rsid w:val="006C15DB"/>
  </w:style>
  <w:style w:type="character" w:customStyle="1" w:styleId="Ttulo1Char">
    <w:name w:val="Título 1 Char"/>
    <w:link w:val="Ttulo1"/>
    <w:rsid w:val="006C15DB"/>
    <w:rPr>
      <w:rFonts w:ascii="Arial" w:hAnsi="Arial"/>
      <w:b/>
      <w:bCs/>
      <w:sz w:val="24"/>
      <w:szCs w:val="24"/>
    </w:rPr>
  </w:style>
  <w:style w:type="character" w:customStyle="1" w:styleId="Ttulo3Char">
    <w:name w:val="Título 3 Char"/>
    <w:link w:val="Ttulo3"/>
    <w:rsid w:val="006C15DB"/>
    <w:rPr>
      <w:rFonts w:ascii="Arial" w:hAnsi="Arial" w:cs="Arial"/>
      <w:b/>
      <w:bCs/>
      <w:sz w:val="26"/>
      <w:szCs w:val="26"/>
    </w:rPr>
  </w:style>
  <w:style w:type="character" w:customStyle="1" w:styleId="Ttulo6Char">
    <w:name w:val="Título 6 Char"/>
    <w:link w:val="Ttulo6"/>
    <w:rsid w:val="006C15DB"/>
    <w:rPr>
      <w:b/>
      <w:bCs/>
      <w:sz w:val="22"/>
      <w:szCs w:val="22"/>
    </w:rPr>
  </w:style>
  <w:style w:type="character" w:customStyle="1" w:styleId="Ttulo7Char">
    <w:name w:val="Título 7 Char"/>
    <w:link w:val="Ttulo7"/>
    <w:rsid w:val="006C15DB"/>
    <w:rPr>
      <w:rFonts w:eastAsia="SimSun"/>
      <w:b/>
      <w:bCs/>
      <w:sz w:val="24"/>
      <w:szCs w:val="24"/>
    </w:rPr>
  </w:style>
  <w:style w:type="character" w:customStyle="1" w:styleId="Ttulo8Char">
    <w:name w:val="Título 8 Char"/>
    <w:link w:val="Ttulo8"/>
    <w:rsid w:val="006C15DB"/>
    <w:rPr>
      <w:rFonts w:ascii="Book Antiqua" w:hAnsi="Book Antiqua"/>
      <w:b/>
      <w:szCs w:val="24"/>
      <w:lang w:val="es-ES_tradnl"/>
    </w:rPr>
  </w:style>
  <w:style w:type="character" w:customStyle="1" w:styleId="Ttulo9Char">
    <w:name w:val="Título 9 Char"/>
    <w:link w:val="Ttulo9"/>
    <w:rsid w:val="006C15DB"/>
    <w:rPr>
      <w:rFonts w:ascii="Arial" w:eastAsia="SimSun" w:hAnsi="Arial"/>
      <w:sz w:val="28"/>
      <w:szCs w:val="24"/>
    </w:rPr>
  </w:style>
  <w:style w:type="character" w:customStyle="1" w:styleId="RecuodecorpodetextoChar">
    <w:name w:val="Recuo de corpo de texto Char"/>
    <w:link w:val="Recuodecorpodetexto"/>
    <w:rsid w:val="006C15DB"/>
    <w:rPr>
      <w:rFonts w:ascii="Arial" w:hAnsi="Arial"/>
      <w:sz w:val="24"/>
      <w:szCs w:val="24"/>
    </w:rPr>
  </w:style>
  <w:style w:type="character" w:customStyle="1" w:styleId="Recuodecorpodetexto2Char">
    <w:name w:val="Recuo de corpo de texto 2 Char"/>
    <w:link w:val="Recuodecorpodetexto2"/>
    <w:rsid w:val="006C15DB"/>
    <w:rPr>
      <w:rFonts w:ascii="Arial" w:hAnsi="Arial"/>
      <w:sz w:val="24"/>
      <w:szCs w:val="24"/>
    </w:rPr>
  </w:style>
  <w:style w:type="character" w:customStyle="1" w:styleId="Corpodetexto2Char">
    <w:name w:val="Corpo de texto 2 Char"/>
    <w:link w:val="Corpodetexto2"/>
    <w:rsid w:val="006C15DB"/>
    <w:rPr>
      <w:rFonts w:ascii="Arial" w:hAnsi="Arial"/>
      <w:sz w:val="22"/>
      <w:szCs w:val="24"/>
    </w:rPr>
  </w:style>
  <w:style w:type="character" w:customStyle="1" w:styleId="Corpodetexto3Char">
    <w:name w:val="Corpo de texto 3 Char"/>
    <w:link w:val="Corpodetexto3"/>
    <w:rsid w:val="006C15DB"/>
    <w:rPr>
      <w:rFonts w:ascii="Arial" w:hAnsi="Arial"/>
      <w:bCs/>
      <w:sz w:val="24"/>
      <w:szCs w:val="24"/>
      <w:u w:val="single"/>
    </w:rPr>
  </w:style>
  <w:style w:type="paragraph" w:customStyle="1" w:styleId="Corpodotexto">
    <w:name w:val="Corpo do texto"/>
    <w:basedOn w:val="Normal"/>
    <w:rsid w:val="006C15DB"/>
    <w:pPr>
      <w:suppressAutoHyphens/>
      <w:spacing w:after="160"/>
    </w:pPr>
    <w:rPr>
      <w:rFonts w:ascii="Times New Roman" w:hAnsi="Times New Roman"/>
      <w:sz w:val="20"/>
      <w:szCs w:val="20"/>
    </w:rPr>
  </w:style>
  <w:style w:type="paragraph" w:customStyle="1" w:styleId="WW-Listadecont2">
    <w:name w:val="WW-Lista de cont. 2"/>
    <w:basedOn w:val="Normal"/>
    <w:rsid w:val="006C15DB"/>
    <w:pPr>
      <w:tabs>
        <w:tab w:val="left" w:pos="720"/>
      </w:tabs>
      <w:suppressAutoHyphens/>
      <w:spacing w:after="160"/>
      <w:ind w:left="1080" w:hanging="360"/>
    </w:pPr>
    <w:rPr>
      <w:rFonts w:ascii="Times New Roman" w:hAnsi="Times New Roman"/>
      <w:sz w:val="20"/>
      <w:szCs w:val="20"/>
    </w:rPr>
  </w:style>
  <w:style w:type="paragraph" w:customStyle="1" w:styleId="WW-Corpodetexto3">
    <w:name w:val="WW-Corpo de texto 3"/>
    <w:basedOn w:val="Normal"/>
    <w:rsid w:val="006C15DB"/>
    <w:pPr>
      <w:suppressAutoHyphens/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/>
      <w:sz w:val="28"/>
      <w:szCs w:val="20"/>
    </w:rPr>
  </w:style>
  <w:style w:type="paragraph" w:customStyle="1" w:styleId="WW-Lista2">
    <w:name w:val="WW-Lista 2"/>
    <w:basedOn w:val="Normal"/>
    <w:rsid w:val="006C15DB"/>
    <w:pPr>
      <w:suppressAutoHyphens/>
      <w:overflowPunct w:val="0"/>
      <w:autoSpaceDE w:val="0"/>
      <w:autoSpaceDN w:val="0"/>
      <w:adjustRightInd w:val="0"/>
      <w:ind w:left="566" w:hanging="283"/>
      <w:textAlignment w:val="baseline"/>
    </w:pPr>
    <w:rPr>
      <w:rFonts w:ascii="Times New Roman" w:hAnsi="Times New Roman"/>
      <w:szCs w:val="20"/>
    </w:rPr>
  </w:style>
  <w:style w:type="character" w:customStyle="1" w:styleId="Recuodecorpodetexto3Char">
    <w:name w:val="Recuo de corpo de texto 3 Char"/>
    <w:link w:val="Recuodecorpodetexto3"/>
    <w:rsid w:val="006C15DB"/>
    <w:rPr>
      <w:rFonts w:ascii="Arial" w:eastAsia="SimSun" w:hAnsi="Arial"/>
      <w:sz w:val="28"/>
      <w:szCs w:val="24"/>
    </w:rPr>
  </w:style>
  <w:style w:type="paragraph" w:styleId="Subttulo">
    <w:name w:val="Subtitle"/>
    <w:basedOn w:val="Normal"/>
    <w:link w:val="SubttuloChar"/>
    <w:qFormat/>
    <w:rsid w:val="006C15DB"/>
    <w:pPr>
      <w:jc w:val="center"/>
    </w:pPr>
    <w:rPr>
      <w:rFonts w:ascii="Times New Roman" w:hAnsi="Times New Roman"/>
      <w:sz w:val="28"/>
      <w:szCs w:val="20"/>
    </w:rPr>
  </w:style>
  <w:style w:type="character" w:customStyle="1" w:styleId="SubttuloChar">
    <w:name w:val="Subtítulo Char"/>
    <w:link w:val="Subttulo"/>
    <w:rsid w:val="006C15DB"/>
    <w:rPr>
      <w:sz w:val="28"/>
    </w:rPr>
  </w:style>
  <w:style w:type="character" w:styleId="Forte">
    <w:name w:val="Strong"/>
    <w:qFormat/>
    <w:rsid w:val="006C15DB"/>
    <w:rPr>
      <w:b/>
      <w:bCs/>
    </w:rPr>
  </w:style>
  <w:style w:type="paragraph" w:customStyle="1" w:styleId="Corpodetexto211">
    <w:name w:val="Corpo de texto 211"/>
    <w:basedOn w:val="Normal"/>
    <w:rsid w:val="006C15DB"/>
    <w:pPr>
      <w:widowControl w:val="0"/>
      <w:spacing w:after="120"/>
      <w:jc w:val="both"/>
    </w:pPr>
    <w:rPr>
      <w:szCs w:val="20"/>
    </w:rPr>
  </w:style>
  <w:style w:type="paragraph" w:styleId="Textoembloco">
    <w:name w:val="Block Text"/>
    <w:basedOn w:val="Normal"/>
    <w:uiPriority w:val="99"/>
    <w:rsid w:val="006C15DB"/>
    <w:pPr>
      <w:spacing w:before="120"/>
      <w:ind w:left="284" w:right="-170" w:firstLine="850"/>
      <w:jc w:val="both"/>
    </w:pPr>
    <w:rPr>
      <w:rFonts w:ascii="Tahoma" w:hAnsi="Tahoma"/>
      <w:szCs w:val="20"/>
    </w:rPr>
  </w:style>
  <w:style w:type="paragraph" w:customStyle="1" w:styleId="Corpodetexto1">
    <w:name w:val="Corpo de texto1"/>
    <w:rsid w:val="006C15DB"/>
    <w:pPr>
      <w:jc w:val="center"/>
    </w:pPr>
    <w:rPr>
      <w:rFonts w:ascii="Bookman Old Style" w:hAnsi="Bookman Old Style"/>
      <w:color w:val="000000"/>
      <w:sz w:val="24"/>
      <w:lang w:val="en-US"/>
    </w:rPr>
  </w:style>
  <w:style w:type="paragraph" w:customStyle="1" w:styleId="reservado3">
    <w:name w:val="reservado3"/>
    <w:basedOn w:val="Normal"/>
    <w:rsid w:val="006C15DB"/>
    <w:pPr>
      <w:tabs>
        <w:tab w:val="left" w:pos="9000"/>
        <w:tab w:val="right" w:pos="9360"/>
      </w:tabs>
      <w:suppressAutoHyphens/>
      <w:jc w:val="both"/>
    </w:pPr>
    <w:rPr>
      <w:szCs w:val="20"/>
      <w:lang w:val="en-US"/>
    </w:rPr>
  </w:style>
  <w:style w:type="paragraph" w:customStyle="1" w:styleId="Item">
    <w:name w:val="Item"/>
    <w:basedOn w:val="Lista2"/>
    <w:rsid w:val="006C15DB"/>
    <w:pPr>
      <w:tabs>
        <w:tab w:val="left" w:pos="1418"/>
      </w:tabs>
      <w:spacing w:before="60" w:after="60"/>
      <w:ind w:left="0" w:firstLine="0"/>
      <w:jc w:val="both"/>
    </w:pPr>
    <w:rPr>
      <w:rFonts w:ascii="Arial" w:hAnsi="Arial"/>
    </w:rPr>
  </w:style>
  <w:style w:type="character" w:customStyle="1" w:styleId="rvts2">
    <w:name w:val="rvts2"/>
    <w:rsid w:val="006C15DB"/>
    <w:rPr>
      <w:rFonts w:ascii="Courier New" w:hAnsi="Courier New" w:cs="Courier New" w:hint="default"/>
      <w:b/>
      <w:bCs/>
    </w:rPr>
  </w:style>
  <w:style w:type="character" w:customStyle="1" w:styleId="rvts4">
    <w:name w:val="rvts4"/>
    <w:rsid w:val="006C15DB"/>
    <w:rPr>
      <w:rFonts w:ascii="Courier New" w:hAnsi="Courier New" w:cs="Courier New" w:hint="default"/>
    </w:rPr>
  </w:style>
  <w:style w:type="character" w:customStyle="1" w:styleId="rvts3">
    <w:name w:val="rvts3"/>
    <w:rsid w:val="006C15DB"/>
    <w:rPr>
      <w:rFonts w:ascii="Courier New" w:hAnsi="Courier New" w:cs="Courier New" w:hint="default"/>
      <w:b/>
      <w:bCs/>
      <w:color w:val="000000"/>
    </w:rPr>
  </w:style>
  <w:style w:type="paragraph" w:styleId="Lista2">
    <w:name w:val="List 2"/>
    <w:basedOn w:val="Normal"/>
    <w:rsid w:val="006C15DB"/>
    <w:pPr>
      <w:ind w:left="566" w:hanging="283"/>
    </w:pPr>
    <w:rPr>
      <w:rFonts w:ascii="Times New Roman" w:hAnsi="Times New Roman"/>
      <w:sz w:val="20"/>
      <w:szCs w:val="20"/>
    </w:rPr>
  </w:style>
  <w:style w:type="paragraph" w:customStyle="1" w:styleId="Paragrafo11">
    <w:name w:val="Paragrafo 1.1"/>
    <w:basedOn w:val="Normal"/>
    <w:autoRedefine/>
    <w:rsid w:val="006C15DB"/>
    <w:pPr>
      <w:tabs>
        <w:tab w:val="left" w:pos="1440"/>
        <w:tab w:val="left" w:pos="3600"/>
        <w:tab w:val="left" w:pos="5040"/>
      </w:tabs>
      <w:spacing w:line="320" w:lineRule="atLeast"/>
      <w:jc w:val="both"/>
    </w:pPr>
    <w:rPr>
      <w:rFonts w:cs="Arial"/>
    </w:rPr>
  </w:style>
  <w:style w:type="paragraph" w:customStyle="1" w:styleId="PargrafodaLista1">
    <w:name w:val="Parágrafo da Lista1"/>
    <w:basedOn w:val="Normal"/>
    <w:rsid w:val="006C15DB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numbering" w:customStyle="1" w:styleId="Semlista8">
    <w:name w:val="Sem lista8"/>
    <w:next w:val="Semlista"/>
    <w:uiPriority w:val="99"/>
    <w:semiHidden/>
    <w:unhideWhenUsed/>
    <w:rsid w:val="001710EF"/>
  </w:style>
  <w:style w:type="numbering" w:customStyle="1" w:styleId="Semlista13">
    <w:name w:val="Sem lista13"/>
    <w:next w:val="Semlista"/>
    <w:semiHidden/>
    <w:rsid w:val="001710EF"/>
  </w:style>
  <w:style w:type="table" w:customStyle="1" w:styleId="Tabelacomgrade1">
    <w:name w:val="Tabela com grade1"/>
    <w:basedOn w:val="Tabelanormal"/>
    <w:next w:val="Tabelacomgrade"/>
    <w:rsid w:val="001710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rsid w:val="001710EF"/>
  </w:style>
  <w:style w:type="paragraph" w:customStyle="1" w:styleId="ecxmsobodytextindent2">
    <w:name w:val="ecxmsobodytextindent2"/>
    <w:basedOn w:val="Normal"/>
    <w:rsid w:val="001710EF"/>
    <w:pPr>
      <w:spacing w:before="100" w:beforeAutospacing="1" w:after="100" w:afterAutospacing="1"/>
    </w:pPr>
    <w:rPr>
      <w:rFonts w:ascii="Times New Roman" w:hAnsi="Times New Roman"/>
    </w:rPr>
  </w:style>
  <w:style w:type="numbering" w:customStyle="1" w:styleId="Semlista9">
    <w:name w:val="Sem lista9"/>
    <w:next w:val="Semlista"/>
    <w:uiPriority w:val="99"/>
    <w:semiHidden/>
    <w:unhideWhenUsed/>
    <w:rsid w:val="00641D1C"/>
  </w:style>
  <w:style w:type="numbering" w:customStyle="1" w:styleId="Semlista14">
    <w:name w:val="Sem lista14"/>
    <w:next w:val="Semlista"/>
    <w:uiPriority w:val="99"/>
    <w:semiHidden/>
    <w:unhideWhenUsed/>
    <w:rsid w:val="00641D1C"/>
  </w:style>
  <w:style w:type="character" w:styleId="HiperlinkVisitado">
    <w:name w:val="FollowedHyperlink"/>
    <w:rsid w:val="00641D1C"/>
    <w:rPr>
      <w:color w:val="800080"/>
      <w:u w:val="single"/>
    </w:rPr>
  </w:style>
  <w:style w:type="paragraph" w:customStyle="1" w:styleId="Corpodetexto31">
    <w:name w:val="Corpo de texto 31"/>
    <w:basedOn w:val="Normal"/>
    <w:rsid w:val="00641D1C"/>
    <w:pPr>
      <w:widowControl w:val="0"/>
      <w:overflowPunct w:val="0"/>
      <w:autoSpaceDE w:val="0"/>
      <w:autoSpaceDN w:val="0"/>
      <w:adjustRightInd w:val="0"/>
      <w:textAlignment w:val="baseline"/>
    </w:pPr>
    <w:rPr>
      <w:b/>
      <w:szCs w:val="20"/>
    </w:rPr>
  </w:style>
  <w:style w:type="table" w:customStyle="1" w:styleId="Tabelacomgrade2">
    <w:name w:val="Tabela com grade2"/>
    <w:basedOn w:val="Tabelanormal"/>
    <w:next w:val="Tabelacomgrade"/>
    <w:uiPriority w:val="59"/>
    <w:rsid w:val="00641D1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6">
    <w:name w:val="p6"/>
    <w:basedOn w:val="Normal"/>
    <w:rsid w:val="00641D1C"/>
    <w:pPr>
      <w:widowControl w:val="0"/>
      <w:tabs>
        <w:tab w:val="left" w:pos="720"/>
      </w:tabs>
      <w:autoSpaceDE w:val="0"/>
      <w:autoSpaceDN w:val="0"/>
      <w:spacing w:line="280" w:lineRule="atLeast"/>
      <w:jc w:val="both"/>
    </w:pPr>
    <w:rPr>
      <w:rFonts w:ascii="Times New Roman" w:hAnsi="Times New Roman"/>
    </w:rPr>
  </w:style>
  <w:style w:type="paragraph" w:customStyle="1" w:styleId="Ttulo10">
    <w:name w:val="Título1"/>
    <w:basedOn w:val="Normal"/>
    <w:next w:val="Corpodetexto"/>
    <w:rsid w:val="00641D1C"/>
    <w:pPr>
      <w:keepNext/>
      <w:suppressAutoHyphens/>
      <w:spacing w:before="240" w:after="120"/>
    </w:pPr>
    <w:rPr>
      <w:rFonts w:eastAsia="Lucida Sans Unicode" w:cs="Tahoma"/>
      <w:sz w:val="28"/>
      <w:szCs w:val="28"/>
      <w:lang w:eastAsia="ar-SA"/>
    </w:rPr>
  </w:style>
  <w:style w:type="paragraph" w:customStyle="1" w:styleId="at">
    <w:name w:val="at"/>
    <w:basedOn w:val="Normal"/>
    <w:rsid w:val="00641D1C"/>
    <w:pPr>
      <w:tabs>
        <w:tab w:val="left" w:pos="567"/>
      </w:tabs>
      <w:suppressAutoHyphens/>
      <w:spacing w:before="240" w:after="120"/>
      <w:jc w:val="both"/>
    </w:pPr>
    <w:rPr>
      <w:rFonts w:ascii="Times New Roman" w:hAnsi="Times New Roman"/>
      <w:sz w:val="22"/>
      <w:szCs w:val="22"/>
      <w:lang w:eastAsia="ar-SA"/>
    </w:rPr>
  </w:style>
  <w:style w:type="table" w:customStyle="1" w:styleId="Tabelacomgrade11">
    <w:name w:val="Tabela com grade11"/>
    <w:basedOn w:val="Tabelanormal"/>
    <w:next w:val="Tabelacomgrade"/>
    <w:uiPriority w:val="39"/>
    <w:rsid w:val="00641D1C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ecuodecorpodetexto21">
    <w:name w:val="Recuo de corpo de texto 21"/>
    <w:basedOn w:val="Normal"/>
    <w:rsid w:val="00641D1C"/>
    <w:pPr>
      <w:suppressAutoHyphens/>
      <w:ind w:left="851"/>
      <w:jc w:val="both"/>
    </w:pPr>
    <w:rPr>
      <w:rFonts w:cs="Arial"/>
      <w:lang w:eastAsia="ar-SA"/>
    </w:rPr>
  </w:style>
  <w:style w:type="paragraph" w:styleId="NormalWeb">
    <w:name w:val="Normal (Web)"/>
    <w:basedOn w:val="Normal"/>
    <w:rsid w:val="00641D1C"/>
    <w:pPr>
      <w:suppressAutoHyphens/>
      <w:spacing w:before="280" w:after="280"/>
    </w:pPr>
    <w:rPr>
      <w:rFonts w:ascii="Arial Unicode MS" w:eastAsia="Arial Unicode MS" w:hAnsi="Arial Unicode MS" w:cs="Arial Unicode MS"/>
      <w:lang w:eastAsia="ar-SA"/>
    </w:rPr>
  </w:style>
  <w:style w:type="paragraph" w:customStyle="1" w:styleId="Corpodetexto22">
    <w:name w:val="Corpo de texto 22"/>
    <w:basedOn w:val="Normal"/>
    <w:rsid w:val="00641D1C"/>
    <w:pPr>
      <w:suppressAutoHyphens/>
      <w:jc w:val="both"/>
    </w:pPr>
    <w:rPr>
      <w:rFonts w:cs="Arial"/>
      <w:lang w:eastAsia="ar-SA"/>
    </w:rPr>
  </w:style>
  <w:style w:type="table" w:customStyle="1" w:styleId="Tabelacomgrade3">
    <w:name w:val="Tabela com grade3"/>
    <w:basedOn w:val="Tabelanormal"/>
    <w:next w:val="Tabelacomgrade"/>
    <w:rsid w:val="00741FB0"/>
    <w:rPr>
      <w:rFonts w:ascii="Calibri" w:hAnsi="Calibri"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comgrade4">
    <w:name w:val="Tabela com grade4"/>
    <w:basedOn w:val="Tabelanormal"/>
    <w:next w:val="Tabelacomgrade"/>
    <w:rsid w:val="00E976A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stilo">
    <w:name w:val="Estilo"/>
    <w:rsid w:val="009B131A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TtuloChar1">
    <w:name w:val="Título Char1"/>
    <w:rsid w:val="00247E90"/>
    <w:rPr>
      <w:b/>
      <w:sz w:val="28"/>
    </w:rPr>
  </w:style>
  <w:style w:type="paragraph" w:customStyle="1" w:styleId="SubItem">
    <w:name w:val="SubItem"/>
    <w:basedOn w:val="Normal"/>
    <w:rsid w:val="00B535E1"/>
    <w:pPr>
      <w:tabs>
        <w:tab w:val="num" w:pos="927"/>
        <w:tab w:val="num" w:pos="992"/>
      </w:tabs>
      <w:autoSpaceDE w:val="0"/>
      <w:autoSpaceDN w:val="0"/>
      <w:spacing w:before="240"/>
      <w:ind w:left="992" w:hanging="567"/>
    </w:pPr>
    <w:rPr>
      <w:rFonts w:cs="Arial"/>
      <w:sz w:val="20"/>
    </w:rPr>
  </w:style>
  <w:style w:type="paragraph" w:customStyle="1" w:styleId="FR4">
    <w:name w:val="FR4"/>
    <w:rsid w:val="00B50DBF"/>
    <w:pPr>
      <w:widowControl w:val="0"/>
      <w:spacing w:before="120"/>
    </w:pPr>
    <w:rPr>
      <w:rFonts w:ascii="Arial" w:hAnsi="Arial"/>
      <w:snapToGrid w:val="0"/>
      <w:sz w:val="24"/>
      <w:lang w:val="pt-PT"/>
    </w:rPr>
  </w:style>
  <w:style w:type="paragraph" w:customStyle="1" w:styleId="p0">
    <w:name w:val="p0"/>
    <w:basedOn w:val="Normal"/>
    <w:rsid w:val="00B50DBF"/>
    <w:pPr>
      <w:widowControl w:val="0"/>
      <w:tabs>
        <w:tab w:val="left" w:pos="720"/>
      </w:tabs>
      <w:spacing w:line="240" w:lineRule="atLeast"/>
      <w:jc w:val="both"/>
    </w:pPr>
    <w:rPr>
      <w:rFonts w:ascii="Times New Roman" w:hAnsi="Times New Roman"/>
      <w:snapToGrid w:val="0"/>
      <w:szCs w:val="20"/>
    </w:rPr>
  </w:style>
  <w:style w:type="paragraph" w:customStyle="1" w:styleId="p33">
    <w:name w:val="p33"/>
    <w:basedOn w:val="Normal"/>
    <w:rsid w:val="00B50DBF"/>
    <w:pPr>
      <w:widowControl w:val="0"/>
      <w:spacing w:line="260" w:lineRule="atLeast"/>
    </w:pPr>
    <w:rPr>
      <w:rFonts w:ascii="Times New Roman" w:hAnsi="Times New Roman"/>
      <w:snapToGrid w:val="0"/>
      <w:szCs w:val="20"/>
    </w:rPr>
  </w:style>
  <w:style w:type="paragraph" w:customStyle="1" w:styleId="Recuodecorpodetexto22">
    <w:name w:val="Recuo de corpo de texto 22"/>
    <w:basedOn w:val="Normal"/>
    <w:rsid w:val="00B50DBF"/>
    <w:pPr>
      <w:ind w:left="567" w:hanging="283"/>
      <w:jc w:val="both"/>
    </w:pPr>
    <w:rPr>
      <w:sz w:val="22"/>
      <w:szCs w:val="20"/>
    </w:rPr>
  </w:style>
  <w:style w:type="character" w:customStyle="1" w:styleId="CharChar3">
    <w:name w:val="Char Char3"/>
    <w:rsid w:val="00B50DBF"/>
    <w:rPr>
      <w:rFonts w:ascii="Arial" w:eastAsia="SimSun" w:hAnsi="Arial"/>
      <w:sz w:val="24"/>
      <w:szCs w:val="24"/>
      <w:lang w:val="pt-BR" w:eastAsia="pt-BR" w:bidi="ar-SA"/>
    </w:rPr>
  </w:style>
  <w:style w:type="paragraph" w:customStyle="1" w:styleId="p3">
    <w:name w:val="p3"/>
    <w:basedOn w:val="Normal"/>
    <w:rsid w:val="00B50DBF"/>
    <w:pPr>
      <w:widowControl w:val="0"/>
      <w:tabs>
        <w:tab w:val="left" w:pos="720"/>
      </w:tabs>
      <w:spacing w:line="240" w:lineRule="atLeast"/>
    </w:pPr>
    <w:rPr>
      <w:rFonts w:ascii="Times New Roman" w:hAnsi="Times New Roman"/>
      <w:snapToGrid w:val="0"/>
      <w:szCs w:val="20"/>
    </w:rPr>
  </w:style>
  <w:style w:type="paragraph" w:customStyle="1" w:styleId="Corpodetexto32">
    <w:name w:val="Corpo de texto 32"/>
    <w:basedOn w:val="Normal"/>
    <w:rsid w:val="00B50DBF"/>
    <w:pPr>
      <w:widowControl w:val="0"/>
      <w:overflowPunct w:val="0"/>
      <w:autoSpaceDE w:val="0"/>
      <w:autoSpaceDN w:val="0"/>
      <w:adjustRightInd w:val="0"/>
      <w:textAlignment w:val="baseline"/>
    </w:pPr>
    <w:rPr>
      <w:b/>
      <w:szCs w:val="20"/>
    </w:rPr>
  </w:style>
  <w:style w:type="paragraph" w:customStyle="1" w:styleId="Textoembloco1">
    <w:name w:val="Texto em bloco1"/>
    <w:basedOn w:val="Normal"/>
    <w:rsid w:val="00B50DBF"/>
    <w:pPr>
      <w:tabs>
        <w:tab w:val="left" w:pos="5954"/>
      </w:tabs>
      <w:overflowPunct w:val="0"/>
      <w:autoSpaceDE w:val="0"/>
      <w:autoSpaceDN w:val="0"/>
      <w:adjustRightInd w:val="0"/>
      <w:ind w:left="5670" w:right="51"/>
      <w:jc w:val="both"/>
      <w:textAlignment w:val="baseline"/>
    </w:pPr>
    <w:rPr>
      <w:b/>
      <w:szCs w:val="20"/>
    </w:rPr>
  </w:style>
  <w:style w:type="paragraph" w:customStyle="1" w:styleId="TextosemFormatao1">
    <w:name w:val="Texto sem Formatação1"/>
    <w:basedOn w:val="Normal"/>
    <w:rsid w:val="00B50DBF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  <w:szCs w:val="20"/>
    </w:rPr>
  </w:style>
  <w:style w:type="character" w:customStyle="1" w:styleId="Forte1">
    <w:name w:val="Forte1"/>
    <w:rsid w:val="00B50DBF"/>
    <w:rPr>
      <w:b/>
    </w:rPr>
  </w:style>
  <w:style w:type="character" w:customStyle="1" w:styleId="nfase1">
    <w:name w:val="Ênfase1"/>
    <w:rsid w:val="00B50DBF"/>
    <w:rPr>
      <w:i/>
    </w:rPr>
  </w:style>
  <w:style w:type="paragraph" w:customStyle="1" w:styleId="Recuodecorpodetexto31">
    <w:name w:val="Recuo de corpo de texto 31"/>
    <w:basedOn w:val="Normal"/>
    <w:rsid w:val="00B50DBF"/>
    <w:pPr>
      <w:overflowPunct w:val="0"/>
      <w:autoSpaceDE w:val="0"/>
      <w:autoSpaceDN w:val="0"/>
      <w:adjustRightInd w:val="0"/>
      <w:ind w:firstLine="2832"/>
      <w:jc w:val="both"/>
      <w:textAlignment w:val="baseline"/>
    </w:pPr>
    <w:rPr>
      <w:szCs w:val="20"/>
    </w:rPr>
  </w:style>
  <w:style w:type="paragraph" w:styleId="SemEspaamento">
    <w:name w:val="No Spacing"/>
    <w:uiPriority w:val="1"/>
    <w:qFormat/>
    <w:rsid w:val="00C83899"/>
    <w:rPr>
      <w:rFonts w:ascii="Calibri" w:eastAsia="Calibri" w:hAnsi="Calibri"/>
      <w:sz w:val="22"/>
      <w:szCs w:val="22"/>
      <w:lang w:eastAsia="en-US"/>
    </w:rPr>
  </w:style>
  <w:style w:type="numbering" w:customStyle="1" w:styleId="Semlista10">
    <w:name w:val="Sem lista10"/>
    <w:next w:val="Semlista"/>
    <w:uiPriority w:val="99"/>
    <w:semiHidden/>
    <w:unhideWhenUsed/>
    <w:rsid w:val="00E33CD3"/>
  </w:style>
  <w:style w:type="table" w:customStyle="1" w:styleId="Tabelacomgrade5">
    <w:name w:val="Tabela com grade5"/>
    <w:basedOn w:val="Tabelanormal"/>
    <w:next w:val="Tabelacomgrade"/>
    <w:rsid w:val="00E33CD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comgrade21">
    <w:name w:val="Tabela com grade21"/>
    <w:basedOn w:val="Tabelanormal"/>
    <w:next w:val="Tabelacomgrade"/>
    <w:uiPriority w:val="59"/>
    <w:rsid w:val="00E33CD3"/>
    <w:pPr>
      <w:jc w:val="both"/>
    </w:pPr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cxwestern">
    <w:name w:val="ecxwestern"/>
    <w:basedOn w:val="Normal"/>
    <w:rsid w:val="000C5877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object">
    <w:name w:val="object"/>
    <w:rsid w:val="0075354A"/>
  </w:style>
  <w:style w:type="paragraph" w:customStyle="1" w:styleId="identifica">
    <w:name w:val="identifica"/>
    <w:basedOn w:val="Normal"/>
    <w:rsid w:val="00DC17A9"/>
    <w:pPr>
      <w:spacing w:before="100" w:beforeAutospacing="1" w:after="100" w:afterAutospacing="1"/>
    </w:pPr>
    <w:rPr>
      <w:rFonts w:ascii="Times New Roman" w:hAnsi="Times New Roman"/>
    </w:rPr>
  </w:style>
  <w:style w:type="paragraph" w:customStyle="1" w:styleId="dou-paragraph">
    <w:name w:val="dou-paragraph"/>
    <w:basedOn w:val="Normal"/>
    <w:rsid w:val="00DC17A9"/>
    <w:pPr>
      <w:spacing w:before="100" w:beforeAutospacing="1" w:after="100" w:afterAutospacing="1"/>
    </w:pPr>
    <w:rPr>
      <w:rFonts w:ascii="Times New Roman" w:hAnsi="Times New Roman"/>
    </w:rPr>
  </w:style>
  <w:style w:type="paragraph" w:customStyle="1" w:styleId="western">
    <w:name w:val="western"/>
    <w:basedOn w:val="Normal"/>
    <w:rsid w:val="008A5BC4"/>
    <w:pPr>
      <w:spacing w:before="100" w:beforeAutospacing="1" w:after="119"/>
    </w:pPr>
    <w:rPr>
      <w:rFonts w:ascii="Arial Unicode MS" w:eastAsia="Arial Unicode MS" w:hAnsi="Arial Unicode MS" w:cs="Arial Unicode MS"/>
    </w:rPr>
  </w:style>
  <w:style w:type="paragraph" w:customStyle="1" w:styleId="SemEspaamento1">
    <w:name w:val="Sem Espaçamento1"/>
    <w:rsid w:val="008A5BC4"/>
    <w:rPr>
      <w:rFonts w:ascii="Calibri" w:hAnsi="Calibri"/>
      <w:sz w:val="22"/>
      <w:szCs w:val="22"/>
      <w:lang w:eastAsia="en-US"/>
    </w:rPr>
  </w:style>
  <w:style w:type="character" w:customStyle="1" w:styleId="markedcontent">
    <w:name w:val="markedcontent"/>
    <w:basedOn w:val="Fontepargpadro"/>
    <w:rsid w:val="001059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2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7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2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4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6AEECE-25B2-4EF1-8F7F-129CF063FC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CARTA CONVITE Nº 004/09</vt:lpstr>
    </vt:vector>
  </TitlesOfParts>
  <Company/>
  <LinksUpToDate>false</LinksUpToDate>
  <CharactersWithSpaces>1513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CARTA CONVITE Nº 004/09</dc:title>
  <dc:creator>ADM</dc:creator>
  <cp:lastModifiedBy>Jully</cp:lastModifiedBy>
  <cp:revision>3</cp:revision>
  <cp:lastPrinted>2021-07-20T14:51:00Z</cp:lastPrinted>
  <dcterms:created xsi:type="dcterms:W3CDTF">2023-02-08T17:57:00Z</dcterms:created>
  <dcterms:modified xsi:type="dcterms:W3CDTF">2023-02-13T14:26:00Z</dcterms:modified>
</cp:coreProperties>
</file>